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2B1" w:rsidRPr="008E5BCA" w:rsidRDefault="00B930B8" w:rsidP="00B930B8">
      <w:pPr>
        <w:jc w:val="both"/>
        <w:rPr>
          <w:b/>
          <w:sz w:val="32"/>
          <w:szCs w:val="32"/>
        </w:rPr>
      </w:pPr>
      <w:r w:rsidRPr="008E5BCA">
        <w:rPr>
          <w:b/>
          <w:sz w:val="32"/>
          <w:szCs w:val="32"/>
        </w:rPr>
        <w:t xml:space="preserve">Гуманитарный проект </w:t>
      </w:r>
      <w:r w:rsidR="00A83201">
        <w:rPr>
          <w:b/>
          <w:sz w:val="32"/>
          <w:szCs w:val="32"/>
        </w:rPr>
        <w:t>государственного учреждения «Лидский районный территориальный центр социального обслуживания населения» Гродненской</w:t>
      </w:r>
      <w:r w:rsidRPr="008E5BCA">
        <w:rPr>
          <w:b/>
          <w:sz w:val="32"/>
          <w:szCs w:val="32"/>
        </w:rPr>
        <w:t xml:space="preserve"> области </w:t>
      </w:r>
      <w:r w:rsidR="008E5BCA">
        <w:rPr>
          <w:b/>
          <w:sz w:val="32"/>
          <w:szCs w:val="32"/>
        </w:rPr>
        <w:t>ищет спонсоров</w:t>
      </w:r>
    </w:p>
    <w:p w:rsidR="00B930B8" w:rsidRDefault="00B930B8" w:rsidP="00B930B8">
      <w:pPr>
        <w:jc w:val="both"/>
        <w:rPr>
          <w:b/>
          <w:sz w:val="30"/>
          <w:szCs w:val="30"/>
        </w:rPr>
      </w:pPr>
    </w:p>
    <w:p w:rsidR="00B930B8" w:rsidRDefault="00A2112E" w:rsidP="00E072F4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2991981" cy="3343275"/>
            <wp:effectExtent l="19050" t="0" r="0" b="0"/>
            <wp:docPr id="2" name="Рисунок 1" descr="C:\Users\O-P\Desktop\фото\IMG_20190813_10171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-P\Desktop\фото\IMG_20190813_101719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96" cy="334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6E" w:rsidRPr="00A83201" w:rsidRDefault="00B930B8" w:rsidP="00A83201">
      <w:pPr>
        <w:pStyle w:val="a5"/>
        <w:jc w:val="both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A83201">
        <w:rPr>
          <w:rFonts w:ascii="Times New Roman" w:hAnsi="Times New Roman"/>
          <w:b/>
          <w:color w:val="000000"/>
          <w:sz w:val="30"/>
          <w:szCs w:val="30"/>
          <w:lang w:val="ru-RU"/>
        </w:rPr>
        <w:t>Цель проекта:</w:t>
      </w:r>
      <w:r w:rsidRPr="00904BC3">
        <w:rPr>
          <w:rFonts w:ascii="Times New Roman" w:hAnsi="Times New Roman"/>
          <w:b/>
          <w:color w:val="000000"/>
          <w:sz w:val="30"/>
          <w:szCs w:val="30"/>
          <w:lang w:val="ru-RU"/>
        </w:rPr>
        <w:t xml:space="preserve"> </w:t>
      </w:r>
      <w:r w:rsidR="008F6FA1">
        <w:rPr>
          <w:rFonts w:ascii="Times New Roman" w:hAnsi="Times New Roman"/>
          <w:b/>
          <w:color w:val="000000"/>
          <w:sz w:val="30"/>
          <w:szCs w:val="30"/>
          <w:lang w:val="ru-RU"/>
        </w:rPr>
        <w:t>профессиональная самореализация</w:t>
      </w:r>
      <w:r w:rsidR="005A28A7">
        <w:rPr>
          <w:rFonts w:ascii="Times New Roman" w:hAnsi="Times New Roman"/>
          <w:b/>
          <w:color w:val="000000"/>
          <w:sz w:val="30"/>
          <w:szCs w:val="30"/>
          <w:lang w:val="ru-RU"/>
        </w:rPr>
        <w:t xml:space="preserve"> и развитие предпринимательской деятельности</w:t>
      </w:r>
      <w:r w:rsidR="008F6FA1">
        <w:rPr>
          <w:rFonts w:ascii="Times New Roman" w:hAnsi="Times New Roman"/>
          <w:b/>
          <w:color w:val="000000"/>
          <w:sz w:val="30"/>
          <w:szCs w:val="30"/>
          <w:lang w:val="ru-RU"/>
        </w:rPr>
        <w:t xml:space="preserve"> людей с инвалидностью </w:t>
      </w:r>
    </w:p>
    <w:p w:rsidR="00B930B8" w:rsidRDefault="00B930B8" w:rsidP="00B93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jc w:val="both"/>
        <w:rPr>
          <w:b/>
          <w:sz w:val="30"/>
          <w:szCs w:val="30"/>
        </w:rPr>
      </w:pPr>
    </w:p>
    <w:p w:rsidR="00B930B8" w:rsidRPr="008C0668" w:rsidRDefault="00B930B8" w:rsidP="00B930B8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45"/>
          <w:tab w:val="left" w:pos="3060"/>
        </w:tabs>
        <w:spacing w:after="0" w:line="300" w:lineRule="exact"/>
        <w:ind w:left="300"/>
        <w:jc w:val="left"/>
      </w:pPr>
      <w:r>
        <w:rPr>
          <w:rStyle w:val="2"/>
          <w:color w:val="000000"/>
        </w:rPr>
        <w:t xml:space="preserve">Наименование проекта: </w:t>
      </w:r>
      <w:r w:rsidR="00A83201">
        <w:rPr>
          <w:rStyle w:val="2"/>
          <w:color w:val="000000"/>
        </w:rPr>
        <w:t>«</w:t>
      </w:r>
      <w:r w:rsidR="008F6FA1">
        <w:rPr>
          <w:rStyle w:val="2"/>
          <w:color w:val="000000"/>
        </w:rPr>
        <w:t>Громкие  возможности  тихих  людей</w:t>
      </w:r>
      <w:r w:rsidR="00A83201">
        <w:rPr>
          <w:rStyle w:val="2"/>
          <w:color w:val="000000"/>
        </w:rPr>
        <w:t>»</w:t>
      </w:r>
    </w:p>
    <w:p w:rsidR="00B930B8" w:rsidRDefault="00B930B8" w:rsidP="00B930B8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64"/>
          <w:tab w:val="left" w:pos="3060"/>
          <w:tab w:val="left" w:leader="underscore" w:pos="9094"/>
        </w:tabs>
        <w:spacing w:after="0" w:line="322" w:lineRule="exact"/>
        <w:ind w:firstLine="0"/>
        <w:jc w:val="both"/>
      </w:pPr>
      <w:r>
        <w:rPr>
          <w:rStyle w:val="20"/>
          <w:color w:val="000000"/>
        </w:rPr>
        <w:t>Срок реализации проекта:</w:t>
      </w:r>
      <w:r w:rsidR="008F6FA1">
        <w:rPr>
          <w:rStyle w:val="20"/>
          <w:color w:val="000000"/>
        </w:rPr>
        <w:t xml:space="preserve"> </w:t>
      </w:r>
      <w:r w:rsidR="00580684">
        <w:rPr>
          <w:rStyle w:val="20"/>
          <w:color w:val="000000"/>
        </w:rPr>
        <w:t>24</w:t>
      </w:r>
      <w:r w:rsidR="00A83201">
        <w:rPr>
          <w:rStyle w:val="20"/>
          <w:color w:val="000000"/>
        </w:rPr>
        <w:t xml:space="preserve"> </w:t>
      </w:r>
      <w:r w:rsidR="00F51AD1">
        <w:rPr>
          <w:rStyle w:val="20"/>
          <w:color w:val="000000"/>
        </w:rPr>
        <w:t>месяц</w:t>
      </w:r>
      <w:r w:rsidR="00580684">
        <w:rPr>
          <w:rStyle w:val="20"/>
          <w:color w:val="000000"/>
        </w:rPr>
        <w:t>а</w:t>
      </w:r>
    </w:p>
    <w:p w:rsidR="00B930B8" w:rsidRDefault="00B930B8" w:rsidP="00B930B8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69"/>
          <w:tab w:val="left" w:pos="3060"/>
        </w:tabs>
        <w:spacing w:after="0" w:line="322" w:lineRule="exact"/>
        <w:ind w:firstLine="0"/>
        <w:jc w:val="left"/>
      </w:pPr>
      <w:r>
        <w:rPr>
          <w:rStyle w:val="2"/>
          <w:color w:val="000000"/>
        </w:rPr>
        <w:t xml:space="preserve">Организация - заявитель, предлагающая проект: </w:t>
      </w:r>
      <w:r w:rsidR="00A83201">
        <w:rPr>
          <w:rStyle w:val="2"/>
          <w:color w:val="000000"/>
        </w:rPr>
        <w:t>государственное учреждение «Лидский районный территориальный центр социального обслуживания населения»</w:t>
      </w:r>
    </w:p>
    <w:p w:rsidR="00A83201" w:rsidRPr="00A83201" w:rsidRDefault="00B930B8" w:rsidP="00A83201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9" w:lineRule="exact"/>
        <w:ind w:firstLine="0"/>
        <w:jc w:val="both"/>
        <w:rPr>
          <w:rStyle w:val="2"/>
        </w:rPr>
      </w:pPr>
      <w:r>
        <w:rPr>
          <w:rStyle w:val="2"/>
          <w:color w:val="000000"/>
        </w:rPr>
        <w:t xml:space="preserve">Цель проекта: </w:t>
      </w:r>
      <w:r w:rsidR="008F6FA1">
        <w:rPr>
          <w:u w:val="single"/>
        </w:rPr>
        <w:t xml:space="preserve">профессиональная  самореализация </w:t>
      </w:r>
      <w:r w:rsidR="005A28A7">
        <w:rPr>
          <w:u w:val="single"/>
        </w:rPr>
        <w:t xml:space="preserve">и развитие предпринимательской деятельности </w:t>
      </w:r>
      <w:r w:rsidR="008F6FA1">
        <w:rPr>
          <w:u w:val="single"/>
        </w:rPr>
        <w:t xml:space="preserve"> людей с инвалидностью </w:t>
      </w:r>
      <w:r w:rsidR="00A83201">
        <w:rPr>
          <w:rStyle w:val="2"/>
          <w:color w:val="000000"/>
        </w:rPr>
        <w:t xml:space="preserve"> </w:t>
      </w:r>
    </w:p>
    <w:p w:rsidR="00B930B8" w:rsidRPr="000A3E6E" w:rsidRDefault="00B930B8" w:rsidP="00A83201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9" w:lineRule="exact"/>
        <w:ind w:firstLine="0"/>
        <w:jc w:val="both"/>
        <w:rPr>
          <w:rStyle w:val="2"/>
        </w:rPr>
      </w:pPr>
      <w:r>
        <w:rPr>
          <w:rStyle w:val="2"/>
          <w:color w:val="000000"/>
        </w:rPr>
        <w:t>Задачи, планируемые к выполнению в рамках реализации проекта:</w:t>
      </w:r>
    </w:p>
    <w:p w:rsidR="000A3E6E" w:rsidRDefault="000A3E6E" w:rsidP="000A3E6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9" w:lineRule="exact"/>
        <w:ind w:firstLine="0"/>
        <w:jc w:val="both"/>
        <w:rPr>
          <w:rStyle w:val="2"/>
          <w:color w:val="000000"/>
        </w:rPr>
      </w:pPr>
      <w:r>
        <w:rPr>
          <w:rStyle w:val="2"/>
          <w:color w:val="000000"/>
        </w:rPr>
        <w:t>- мотивация молодых людей с инвалидностью к профессиональной самореализации;</w:t>
      </w:r>
    </w:p>
    <w:p w:rsidR="000A3E6E" w:rsidRDefault="000A3E6E" w:rsidP="000A3E6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9" w:lineRule="exact"/>
        <w:ind w:firstLine="0"/>
        <w:jc w:val="both"/>
        <w:rPr>
          <w:rStyle w:val="2"/>
          <w:color w:val="000000"/>
        </w:rPr>
      </w:pPr>
      <w:r>
        <w:rPr>
          <w:rStyle w:val="2"/>
          <w:color w:val="000000"/>
        </w:rPr>
        <w:t>- обучение целевой группы  навыкам фотоискусства;</w:t>
      </w:r>
    </w:p>
    <w:p w:rsidR="000A3E6E" w:rsidRPr="008C0668" w:rsidRDefault="000A3E6E" w:rsidP="000A3E6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540"/>
          <w:tab w:val="left" w:pos="3060"/>
        </w:tabs>
        <w:spacing w:after="0" w:line="319" w:lineRule="exact"/>
        <w:ind w:firstLine="0"/>
        <w:jc w:val="both"/>
      </w:pPr>
      <w:r>
        <w:rPr>
          <w:rStyle w:val="2"/>
          <w:color w:val="000000"/>
        </w:rPr>
        <w:t xml:space="preserve">- предоставление возможности использования техники и помещения </w:t>
      </w:r>
      <w:proofErr w:type="spellStart"/>
      <w:r>
        <w:rPr>
          <w:rStyle w:val="2"/>
          <w:color w:val="000000"/>
        </w:rPr>
        <w:t>арт-гостиной</w:t>
      </w:r>
      <w:proofErr w:type="spellEnd"/>
      <w:r>
        <w:rPr>
          <w:rStyle w:val="2"/>
          <w:color w:val="000000"/>
        </w:rPr>
        <w:t xml:space="preserve"> для получения дохода от заняти</w:t>
      </w:r>
      <w:r w:rsidR="00A37956">
        <w:rPr>
          <w:rStyle w:val="2"/>
          <w:color w:val="000000"/>
        </w:rPr>
        <w:t>й</w:t>
      </w:r>
      <w:r>
        <w:rPr>
          <w:rStyle w:val="2"/>
          <w:color w:val="000000"/>
        </w:rPr>
        <w:t xml:space="preserve"> фотографией</w:t>
      </w:r>
    </w:p>
    <w:p w:rsidR="00B930B8" w:rsidRPr="008C0668" w:rsidRDefault="00B930B8" w:rsidP="00B930B8">
      <w:pPr>
        <w:pStyle w:val="21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  <w:tab w:val="left" w:leader="underscore" w:pos="9074"/>
        </w:tabs>
        <w:spacing w:after="0" w:line="329" w:lineRule="exact"/>
        <w:ind w:firstLine="0"/>
        <w:jc w:val="both"/>
      </w:pPr>
      <w:r>
        <w:rPr>
          <w:rStyle w:val="20"/>
          <w:color w:val="000000"/>
        </w:rPr>
        <w:t xml:space="preserve">Целевая группа: </w:t>
      </w:r>
      <w:r w:rsidR="00580684">
        <w:rPr>
          <w:rStyle w:val="20"/>
          <w:color w:val="000000"/>
        </w:rPr>
        <w:t>1</w:t>
      </w:r>
      <w:r w:rsidR="00904BC3" w:rsidRPr="006E285B">
        <w:rPr>
          <w:rStyle w:val="20"/>
          <w:color w:val="000000"/>
        </w:rPr>
        <w:t>0 человек</w:t>
      </w:r>
      <w:r w:rsidR="00904BC3">
        <w:rPr>
          <w:rStyle w:val="20"/>
          <w:color w:val="000000"/>
        </w:rPr>
        <w:t xml:space="preserve"> </w:t>
      </w:r>
      <w:r w:rsidR="0052591B">
        <w:rPr>
          <w:rStyle w:val="20"/>
          <w:color w:val="000000"/>
        </w:rPr>
        <w:t xml:space="preserve">с инвалидностью в возрасте </w:t>
      </w:r>
      <w:r w:rsidR="00137796">
        <w:rPr>
          <w:rStyle w:val="20"/>
          <w:color w:val="000000"/>
        </w:rPr>
        <w:t xml:space="preserve">от 18 до </w:t>
      </w:r>
      <w:r w:rsidR="0052591B">
        <w:rPr>
          <w:rStyle w:val="20"/>
          <w:color w:val="000000"/>
        </w:rPr>
        <w:t>31</w:t>
      </w:r>
      <w:r>
        <w:rPr>
          <w:rStyle w:val="20"/>
          <w:color w:val="000000"/>
        </w:rPr>
        <w:t xml:space="preserve"> </w:t>
      </w:r>
      <w:r w:rsidR="00904BC3">
        <w:rPr>
          <w:rStyle w:val="20"/>
          <w:color w:val="000000"/>
        </w:rPr>
        <w:t>года</w:t>
      </w:r>
      <w:r w:rsidR="006E285B" w:rsidRPr="006E285B">
        <w:rPr>
          <w:rStyle w:val="20"/>
          <w:color w:val="000000"/>
        </w:rPr>
        <w:t xml:space="preserve"> </w:t>
      </w:r>
    </w:p>
    <w:p w:rsidR="00425AB4" w:rsidRDefault="000A3E6E" w:rsidP="00425AB4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</w:rPr>
      </w:pPr>
      <w:r>
        <w:rPr>
          <w:rStyle w:val="2"/>
          <w:color w:val="000000"/>
        </w:rPr>
        <w:t xml:space="preserve">7. </w:t>
      </w:r>
      <w:r w:rsidR="00B930B8">
        <w:rPr>
          <w:rStyle w:val="2"/>
          <w:color w:val="000000"/>
        </w:rPr>
        <w:t>Краткое описание мероприятий в рамках проекта:</w:t>
      </w:r>
      <w:r w:rsidR="00425AB4" w:rsidRPr="00425AB4">
        <w:rPr>
          <w:rStyle w:val="2"/>
          <w:color w:val="000000"/>
        </w:rPr>
        <w:t xml:space="preserve"> </w:t>
      </w:r>
    </w:p>
    <w:p w:rsidR="00425AB4" w:rsidRDefault="00425AB4" w:rsidP="00425AB4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</w:rPr>
      </w:pPr>
      <w:r>
        <w:rPr>
          <w:rStyle w:val="2"/>
          <w:color w:val="000000"/>
        </w:rPr>
        <w:t xml:space="preserve">- приобретение </w:t>
      </w:r>
      <w:r w:rsidRPr="006D4562">
        <w:rPr>
          <w:rStyle w:val="2"/>
        </w:rPr>
        <w:t>современной фототехники и ее аксессуаров</w:t>
      </w:r>
      <w:r>
        <w:rPr>
          <w:rStyle w:val="2"/>
        </w:rPr>
        <w:t xml:space="preserve"> (вспышка, зарядные блоки, объективы, штатив, дополнительные карты памяти и др.)</w:t>
      </w:r>
      <w:r w:rsidRPr="006D4562">
        <w:rPr>
          <w:rStyle w:val="2"/>
        </w:rPr>
        <w:t xml:space="preserve">, </w:t>
      </w:r>
      <w:r>
        <w:rPr>
          <w:rStyle w:val="2"/>
        </w:rPr>
        <w:t xml:space="preserve">светотехники, </w:t>
      </w:r>
      <w:r w:rsidRPr="006D4562">
        <w:rPr>
          <w:rStyle w:val="2"/>
        </w:rPr>
        <w:t>а также</w:t>
      </w:r>
      <w:r>
        <w:rPr>
          <w:rStyle w:val="2"/>
        </w:rPr>
        <w:t xml:space="preserve"> компьютерной техники и </w:t>
      </w:r>
      <w:r w:rsidRPr="006D4562">
        <w:rPr>
          <w:rStyle w:val="2"/>
        </w:rPr>
        <w:t xml:space="preserve"> необходимых графических редакторов для обработки</w:t>
      </w:r>
      <w:r>
        <w:rPr>
          <w:rStyle w:val="2"/>
        </w:rPr>
        <w:t xml:space="preserve"> фотографии;</w:t>
      </w:r>
    </w:p>
    <w:p w:rsidR="00425AB4" w:rsidRDefault="00425AB4" w:rsidP="00425AB4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</w:rPr>
      </w:pPr>
      <w:r>
        <w:rPr>
          <w:rStyle w:val="2"/>
          <w:color w:val="000000"/>
        </w:rPr>
        <w:t>- обучение людей с инвалидностью  базовым навыкам фотоискусства (</w:t>
      </w:r>
      <w:r w:rsidRPr="00354CD2">
        <w:rPr>
          <w:rStyle w:val="2"/>
          <w:color w:val="000000"/>
        </w:rPr>
        <w:t xml:space="preserve">настройка фотокамеры, работа со светом и создание композиции, обработка фотографии, </w:t>
      </w:r>
      <w:r w:rsidRPr="00354CD2">
        <w:rPr>
          <w:rStyle w:val="2"/>
          <w:color w:val="000000"/>
        </w:rPr>
        <w:lastRenderedPageBreak/>
        <w:t>съемк</w:t>
      </w:r>
      <w:r>
        <w:rPr>
          <w:rStyle w:val="2"/>
          <w:color w:val="000000"/>
        </w:rPr>
        <w:t>и</w:t>
      </w:r>
      <w:r w:rsidRPr="00354CD2">
        <w:rPr>
          <w:rStyle w:val="2"/>
          <w:color w:val="000000"/>
        </w:rPr>
        <w:t xml:space="preserve"> на выезде и в студии</w:t>
      </w:r>
      <w:r>
        <w:rPr>
          <w:rStyle w:val="2"/>
          <w:color w:val="000000"/>
        </w:rPr>
        <w:t>), в том числе  с использованием услуги переводчика жестового языка с получением соответствующих сертификатов;</w:t>
      </w:r>
    </w:p>
    <w:p w:rsidR="00425AB4" w:rsidRDefault="00425AB4" w:rsidP="00425AB4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</w:rPr>
      </w:pPr>
      <w:r>
        <w:rPr>
          <w:rStyle w:val="2"/>
          <w:color w:val="000000"/>
        </w:rPr>
        <w:t xml:space="preserve">- оборудование </w:t>
      </w:r>
      <w:proofErr w:type="spellStart"/>
      <w:r>
        <w:rPr>
          <w:rStyle w:val="2"/>
          <w:color w:val="000000"/>
        </w:rPr>
        <w:t>арт-гостиной</w:t>
      </w:r>
      <w:proofErr w:type="spellEnd"/>
      <w:r w:rsidR="000A3E6E">
        <w:rPr>
          <w:rStyle w:val="2"/>
          <w:color w:val="000000"/>
        </w:rPr>
        <w:t xml:space="preserve"> (косметический ремонт помещения, </w:t>
      </w:r>
      <w:r w:rsidR="000A3E6E" w:rsidRPr="000A3E6E">
        <w:rPr>
          <w:rStyle w:val="2"/>
          <w:color w:val="000000"/>
        </w:rPr>
        <w:t>обустройство сменного интерьера,  приобретение нескольких фонов</w:t>
      </w:r>
      <w:r w:rsidR="000A3E6E">
        <w:rPr>
          <w:rStyle w:val="2"/>
          <w:color w:val="000000"/>
        </w:rPr>
        <w:t>)</w:t>
      </w:r>
      <w:r>
        <w:rPr>
          <w:rStyle w:val="2"/>
          <w:color w:val="000000"/>
        </w:rPr>
        <w:t xml:space="preserve"> для проведения студийных </w:t>
      </w:r>
      <w:proofErr w:type="spellStart"/>
      <w:r>
        <w:rPr>
          <w:rStyle w:val="2"/>
          <w:color w:val="000000"/>
        </w:rPr>
        <w:t>фотосессий</w:t>
      </w:r>
      <w:proofErr w:type="spellEnd"/>
      <w:r>
        <w:rPr>
          <w:rStyle w:val="2"/>
          <w:color w:val="000000"/>
        </w:rPr>
        <w:t xml:space="preserve"> и организации групповых и семейных мероприятий;</w:t>
      </w:r>
    </w:p>
    <w:p w:rsidR="00425AB4" w:rsidRDefault="00425AB4" w:rsidP="00425AB4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</w:rPr>
      </w:pPr>
      <w:r>
        <w:rPr>
          <w:rStyle w:val="2"/>
          <w:color w:val="000000"/>
        </w:rPr>
        <w:t xml:space="preserve">- организация рекламы для продвижения услуг фотографа (создание </w:t>
      </w:r>
      <w:proofErr w:type="spellStart"/>
      <w:r>
        <w:rPr>
          <w:rStyle w:val="2"/>
          <w:color w:val="000000"/>
        </w:rPr>
        <w:t>портфолио</w:t>
      </w:r>
      <w:proofErr w:type="spellEnd"/>
      <w:r>
        <w:rPr>
          <w:rStyle w:val="2"/>
          <w:color w:val="000000"/>
        </w:rPr>
        <w:t>, организация сайта, рекламные объявления в местных СМИ);</w:t>
      </w:r>
    </w:p>
    <w:p w:rsidR="00425AB4" w:rsidRDefault="00425AB4" w:rsidP="00425AB4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</w:rPr>
      </w:pPr>
      <w:r>
        <w:rPr>
          <w:rStyle w:val="2"/>
          <w:color w:val="000000"/>
        </w:rPr>
        <w:t xml:space="preserve">-  последующая безвозмездная аренда (в течение 1 года) людьми с инвалидностью техники и помещения </w:t>
      </w:r>
      <w:proofErr w:type="spellStart"/>
      <w:r>
        <w:rPr>
          <w:rStyle w:val="2"/>
          <w:color w:val="000000"/>
        </w:rPr>
        <w:t>арт-гостиной</w:t>
      </w:r>
      <w:proofErr w:type="spellEnd"/>
      <w:r>
        <w:rPr>
          <w:rStyle w:val="2"/>
          <w:color w:val="000000"/>
        </w:rPr>
        <w:t xml:space="preserve"> для получения дохода от </w:t>
      </w:r>
      <w:r w:rsidR="000A3E6E">
        <w:rPr>
          <w:rStyle w:val="2"/>
          <w:color w:val="000000"/>
        </w:rPr>
        <w:t>занятия фотографией.</w:t>
      </w:r>
    </w:p>
    <w:p w:rsidR="00B930B8" w:rsidRPr="008C0668" w:rsidRDefault="00B930B8" w:rsidP="000A3E6E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259"/>
          <w:tab w:val="left" w:pos="3060"/>
        </w:tabs>
        <w:spacing w:after="0" w:line="329" w:lineRule="exact"/>
        <w:ind w:firstLine="0"/>
        <w:jc w:val="both"/>
      </w:pPr>
    </w:p>
    <w:p w:rsidR="00B930B8" w:rsidRDefault="00B930B8" w:rsidP="00B930B8">
      <w:pPr>
        <w:pStyle w:val="21"/>
        <w:shd w:val="clear" w:color="auto" w:fill="auto"/>
        <w:spacing w:after="0" w:line="329" w:lineRule="exact"/>
        <w:ind w:firstLine="0"/>
        <w:jc w:val="both"/>
        <w:rPr>
          <w:rStyle w:val="2"/>
          <w:color w:val="000000"/>
        </w:rPr>
      </w:pPr>
    </w:p>
    <w:tbl>
      <w:tblPr>
        <w:tblW w:w="947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85"/>
        <w:gridCol w:w="3888"/>
      </w:tblGrid>
      <w:tr w:rsidR="00B930B8" w:rsidTr="00153E63">
        <w:trPr>
          <w:trHeight w:hRule="exact" w:val="369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30B8" w:rsidRPr="008C0668" w:rsidRDefault="00B930B8" w:rsidP="00B930B8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</w:pPr>
            <w:r>
              <w:rPr>
                <w:rStyle w:val="22"/>
                <w:color w:val="000000"/>
              </w:rPr>
              <w:t xml:space="preserve">8. </w:t>
            </w:r>
            <w:proofErr w:type="gramStart"/>
            <w:r>
              <w:rPr>
                <w:rStyle w:val="22"/>
                <w:color w:val="000000"/>
              </w:rPr>
              <w:t xml:space="preserve">Общий объем финансирования (в </w:t>
            </w:r>
            <w:r w:rsidR="00137796">
              <w:rPr>
                <w:rStyle w:val="22"/>
                <w:color w:val="000000"/>
              </w:rPr>
              <w:t>евро</w:t>
            </w:r>
            <w:proofErr w:type="gramEnd"/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30B8" w:rsidRDefault="00B930B8" w:rsidP="00580684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</w:pPr>
            <w:proofErr w:type="gramStart"/>
            <w:r>
              <w:rPr>
                <w:rStyle w:val="22"/>
                <w:color w:val="000000"/>
              </w:rPr>
              <w:t>):</w:t>
            </w:r>
            <w:r w:rsidR="00023D85">
              <w:rPr>
                <w:rStyle w:val="22"/>
                <w:color w:val="000000"/>
              </w:rPr>
              <w:t xml:space="preserve"> </w:t>
            </w:r>
            <w:r>
              <w:rPr>
                <w:rStyle w:val="22"/>
                <w:color w:val="000000"/>
              </w:rPr>
              <w:t xml:space="preserve"> </w:t>
            </w:r>
            <w:r w:rsidR="0052591B">
              <w:rPr>
                <w:rStyle w:val="22"/>
                <w:color w:val="000000"/>
              </w:rPr>
              <w:t>2</w:t>
            </w:r>
            <w:r w:rsidR="00580684">
              <w:rPr>
                <w:rStyle w:val="22"/>
                <w:color w:val="000000"/>
              </w:rPr>
              <w:t>0 000</w:t>
            </w:r>
            <w:r w:rsidR="0052591B">
              <w:rPr>
                <w:rStyle w:val="22"/>
                <w:color w:val="000000"/>
              </w:rPr>
              <w:t>,00 евро</w:t>
            </w:r>
            <w:proofErr w:type="gramEnd"/>
          </w:p>
        </w:tc>
      </w:tr>
      <w:tr w:rsidR="00B930B8" w:rsidRPr="008C0668" w:rsidTr="00153E63">
        <w:trPr>
          <w:trHeight w:hRule="exact" w:val="745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930B8" w:rsidRDefault="00B930B8" w:rsidP="00B930B8">
            <w:pPr>
              <w:pStyle w:val="2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rStyle w:val="22"/>
                <w:color w:val="000000"/>
              </w:rPr>
              <w:t>Источник финансирования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930B8" w:rsidRPr="008C0668" w:rsidRDefault="00B930B8" w:rsidP="00E23570">
            <w:pPr>
              <w:pStyle w:val="2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2"/>
                <w:color w:val="000000"/>
              </w:rPr>
              <w:t xml:space="preserve">Объем финансирования (в </w:t>
            </w:r>
            <w:r w:rsidR="00E23570">
              <w:rPr>
                <w:rStyle w:val="22"/>
                <w:color w:val="000000"/>
              </w:rPr>
              <w:t>евро</w:t>
            </w:r>
            <w:r>
              <w:rPr>
                <w:rStyle w:val="22"/>
                <w:color w:val="000000"/>
              </w:rPr>
              <w:t>)</w:t>
            </w:r>
          </w:p>
        </w:tc>
      </w:tr>
      <w:tr w:rsidR="00B930B8" w:rsidTr="00153E63">
        <w:trPr>
          <w:trHeight w:hRule="exact" w:val="386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30B8" w:rsidRDefault="00B930B8" w:rsidP="00B930B8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rPr>
                <w:rStyle w:val="22"/>
                <w:color w:val="000000"/>
              </w:rPr>
              <w:t>Средства донора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379CB" w:rsidRPr="00701F03" w:rsidRDefault="004379CB" w:rsidP="004379CB">
            <w:pPr>
              <w:pStyle w:val="a5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>
              <w:rPr>
                <w:rStyle w:val="22"/>
                <w:rFonts w:ascii="Times New Roman" w:hAnsi="Times New Roman"/>
                <w:color w:val="auto"/>
              </w:rPr>
              <w:t xml:space="preserve"> </w:t>
            </w:r>
            <w:r w:rsidRPr="00701F03">
              <w:rPr>
                <w:rStyle w:val="22"/>
                <w:rFonts w:ascii="Times New Roman" w:hAnsi="Times New Roman"/>
                <w:color w:val="auto"/>
              </w:rPr>
              <w:t>2</w:t>
            </w:r>
            <w:r>
              <w:rPr>
                <w:rStyle w:val="22"/>
                <w:rFonts w:ascii="Times New Roman" w:hAnsi="Times New Roman"/>
                <w:color w:val="auto"/>
              </w:rPr>
              <w:t>0</w:t>
            </w:r>
            <w:r w:rsidR="00580684">
              <w:rPr>
                <w:rStyle w:val="22"/>
                <w:rFonts w:ascii="Times New Roman" w:hAnsi="Times New Roman"/>
                <w:color w:val="auto"/>
              </w:rPr>
              <w:t xml:space="preserve"> 000</w:t>
            </w:r>
            <w:r w:rsidRPr="00701F03">
              <w:rPr>
                <w:rStyle w:val="22"/>
                <w:rFonts w:ascii="Times New Roman" w:hAnsi="Times New Roman"/>
                <w:color w:val="auto"/>
              </w:rPr>
              <w:t>,00</w:t>
            </w:r>
          </w:p>
          <w:p w:rsidR="00B930B8" w:rsidRPr="00137796" w:rsidRDefault="00B930B8" w:rsidP="00B930B8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</w:p>
        </w:tc>
      </w:tr>
      <w:tr w:rsidR="00B930B8" w:rsidTr="00153E63">
        <w:trPr>
          <w:trHeight w:hRule="exact" w:val="429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30B8" w:rsidRDefault="00B930B8" w:rsidP="00B930B8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  <w:proofErr w:type="spellStart"/>
            <w:r>
              <w:rPr>
                <w:rStyle w:val="22"/>
                <w:color w:val="000000"/>
              </w:rPr>
              <w:t>Софинансирование</w:t>
            </w:r>
            <w:proofErr w:type="spellEnd"/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930B8" w:rsidRPr="00137796" w:rsidRDefault="00580684" w:rsidP="00580684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rPr>
                <w:rStyle w:val="22"/>
                <w:color w:val="000000"/>
              </w:rPr>
              <w:t xml:space="preserve">2 000 </w:t>
            </w:r>
            <w:r w:rsidR="00137796" w:rsidRPr="00137796">
              <w:rPr>
                <w:rStyle w:val="22"/>
                <w:color w:val="000000"/>
              </w:rPr>
              <w:t>,00</w:t>
            </w:r>
          </w:p>
        </w:tc>
      </w:tr>
      <w:tr w:rsidR="00B930B8" w:rsidRPr="008C0668" w:rsidTr="00153E63">
        <w:trPr>
          <w:trHeight w:hRule="exact" w:val="749"/>
        </w:trPr>
        <w:tc>
          <w:tcPr>
            <w:tcW w:w="94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53E63" w:rsidRDefault="008E5BCA" w:rsidP="0052591B">
            <w:pPr>
              <w:pStyle w:val="21"/>
              <w:shd w:val="clear" w:color="auto" w:fill="auto"/>
              <w:spacing w:after="0" w:line="329" w:lineRule="exact"/>
              <w:ind w:left="160" w:firstLine="0"/>
              <w:jc w:val="left"/>
              <w:rPr>
                <w:rStyle w:val="22"/>
                <w:color w:val="000000"/>
              </w:rPr>
            </w:pPr>
            <w:r>
              <w:rPr>
                <w:rStyle w:val="22"/>
                <w:color w:val="000000"/>
              </w:rPr>
              <w:t>9</w:t>
            </w:r>
            <w:r w:rsidR="00B930B8">
              <w:rPr>
                <w:rStyle w:val="22"/>
                <w:color w:val="000000"/>
              </w:rPr>
              <w:t xml:space="preserve">. Место реализации проекта (область/район, город): </w:t>
            </w:r>
            <w:r w:rsidR="0052591B">
              <w:rPr>
                <w:rStyle w:val="22"/>
                <w:color w:val="000000"/>
              </w:rPr>
              <w:t>Гродненская область,</w:t>
            </w:r>
            <w:r w:rsidR="00153E63">
              <w:rPr>
                <w:rStyle w:val="22"/>
                <w:color w:val="000000"/>
              </w:rPr>
              <w:t xml:space="preserve"> </w:t>
            </w:r>
            <w:proofErr w:type="gramStart"/>
            <w:r w:rsidR="00153E63">
              <w:rPr>
                <w:rStyle w:val="22"/>
                <w:color w:val="000000"/>
              </w:rPr>
              <w:t>г</w:t>
            </w:r>
            <w:proofErr w:type="gramEnd"/>
            <w:r w:rsidR="00153E63">
              <w:rPr>
                <w:rStyle w:val="22"/>
                <w:color w:val="000000"/>
              </w:rPr>
              <w:t xml:space="preserve">. Лида, ул. </w:t>
            </w:r>
            <w:r w:rsidR="000A3E6E">
              <w:rPr>
                <w:rStyle w:val="22"/>
                <w:color w:val="000000"/>
              </w:rPr>
              <w:t>Варшавская, д.9</w:t>
            </w:r>
            <w:r w:rsidR="00B930B8">
              <w:rPr>
                <w:rStyle w:val="22"/>
                <w:color w:val="000000"/>
              </w:rPr>
              <w:t xml:space="preserve"> </w:t>
            </w:r>
          </w:p>
          <w:p w:rsidR="00153E63" w:rsidRDefault="00153E63" w:rsidP="0052591B">
            <w:pPr>
              <w:pStyle w:val="21"/>
              <w:shd w:val="clear" w:color="auto" w:fill="auto"/>
              <w:spacing w:after="0" w:line="329" w:lineRule="exact"/>
              <w:ind w:left="160" w:firstLine="0"/>
              <w:jc w:val="left"/>
              <w:rPr>
                <w:rStyle w:val="22"/>
                <w:color w:val="000000"/>
              </w:rPr>
            </w:pPr>
          </w:p>
          <w:p w:rsidR="00B930B8" w:rsidRPr="008C0668" w:rsidRDefault="00B930B8" w:rsidP="0052591B">
            <w:pPr>
              <w:pStyle w:val="21"/>
              <w:shd w:val="clear" w:color="auto" w:fill="auto"/>
              <w:spacing w:after="0" w:line="329" w:lineRule="exact"/>
              <w:ind w:left="160" w:firstLine="0"/>
              <w:jc w:val="left"/>
            </w:pPr>
            <w:proofErr w:type="spellStart"/>
            <w:r>
              <w:rPr>
                <w:rStyle w:val="22"/>
                <w:color w:val="000000"/>
              </w:rPr>
              <w:t>Пружанский</w:t>
            </w:r>
            <w:proofErr w:type="spellEnd"/>
            <w:r>
              <w:rPr>
                <w:rStyle w:val="22"/>
                <w:color w:val="000000"/>
              </w:rPr>
              <w:t xml:space="preserve"> район д. Поддубно</w:t>
            </w:r>
          </w:p>
        </w:tc>
      </w:tr>
      <w:tr w:rsidR="00B930B8" w:rsidTr="00153E63">
        <w:trPr>
          <w:trHeight w:hRule="exact" w:val="402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930B8" w:rsidRDefault="008E5BCA" w:rsidP="00B930B8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rPr>
                <w:rStyle w:val="22"/>
                <w:color w:val="000000"/>
              </w:rPr>
              <w:t>10</w:t>
            </w:r>
            <w:r w:rsidR="00B930B8">
              <w:rPr>
                <w:rStyle w:val="22"/>
                <w:color w:val="000000"/>
              </w:rPr>
              <w:t>. Контактное лицо: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B930B8" w:rsidRDefault="00B930B8" w:rsidP="00B930B8">
            <w:pPr>
              <w:rPr>
                <w:sz w:val="10"/>
                <w:szCs w:val="10"/>
              </w:rPr>
            </w:pPr>
          </w:p>
        </w:tc>
      </w:tr>
      <w:tr w:rsidR="00B930B8" w:rsidRPr="00150C00" w:rsidTr="00153E63">
        <w:trPr>
          <w:trHeight w:hRule="exact" w:val="1479"/>
        </w:trPr>
        <w:tc>
          <w:tcPr>
            <w:tcW w:w="94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53E63" w:rsidRDefault="00153E63" w:rsidP="00153E63">
            <w:pPr>
              <w:pStyle w:val="21"/>
              <w:shd w:val="clear" w:color="auto" w:fill="auto"/>
              <w:spacing w:after="0" w:line="329" w:lineRule="exact"/>
              <w:ind w:left="180" w:firstLine="0"/>
              <w:jc w:val="left"/>
              <w:rPr>
                <w:rStyle w:val="22"/>
                <w:color w:val="000000"/>
              </w:rPr>
            </w:pPr>
            <w:r>
              <w:rPr>
                <w:rStyle w:val="22"/>
                <w:color w:val="000000"/>
              </w:rPr>
              <w:t>Т.Г.Петух</w:t>
            </w:r>
            <w:r w:rsidR="00B930B8">
              <w:rPr>
                <w:rStyle w:val="22"/>
                <w:color w:val="000000"/>
              </w:rPr>
              <w:t xml:space="preserve">, </w:t>
            </w:r>
            <w:r>
              <w:rPr>
                <w:rStyle w:val="22"/>
                <w:color w:val="000000"/>
              </w:rPr>
              <w:t>директор государственного учреждения «Лидский районный территориальный центр социального обслуживания населения»</w:t>
            </w:r>
            <w:r w:rsidR="00B930B8">
              <w:rPr>
                <w:rStyle w:val="22"/>
                <w:color w:val="000000"/>
              </w:rPr>
              <w:t xml:space="preserve">, телефон </w:t>
            </w:r>
          </w:p>
          <w:p w:rsidR="00B930B8" w:rsidRPr="00153E63" w:rsidRDefault="00E23570" w:rsidP="00023D85">
            <w:pPr>
              <w:pStyle w:val="21"/>
              <w:shd w:val="clear" w:color="auto" w:fill="auto"/>
              <w:spacing w:after="0" w:line="329" w:lineRule="exact"/>
              <w:ind w:firstLine="0"/>
              <w:jc w:val="left"/>
              <w:rPr>
                <w:lang w:val="de-DE"/>
              </w:rPr>
            </w:pPr>
            <w:r w:rsidRPr="00E23570">
              <w:rPr>
                <w:rStyle w:val="22"/>
                <w:color w:val="000000"/>
                <w:lang w:val="en-US"/>
              </w:rPr>
              <w:t>+375</w:t>
            </w:r>
            <w:r w:rsidR="00153E63" w:rsidRPr="00153E63">
              <w:rPr>
                <w:rStyle w:val="22"/>
                <w:color w:val="000000"/>
                <w:lang w:val="de-DE"/>
              </w:rPr>
              <w:t>154611016</w:t>
            </w:r>
            <w:r w:rsidR="00B930B8" w:rsidRPr="00153E63">
              <w:rPr>
                <w:rStyle w:val="22"/>
                <w:color w:val="000000"/>
                <w:lang w:val="de-DE"/>
              </w:rPr>
              <w:t xml:space="preserve">, </w:t>
            </w:r>
            <w:r w:rsidR="00B930B8" w:rsidRPr="00153E63">
              <w:rPr>
                <w:rStyle w:val="22"/>
                <w:color w:val="000000"/>
                <w:lang w:val="de-DE" w:eastAsia="en-US"/>
              </w:rPr>
              <w:t>e-</w:t>
            </w:r>
            <w:proofErr w:type="spellStart"/>
            <w:r w:rsidR="00B930B8" w:rsidRPr="00153E63">
              <w:rPr>
                <w:rStyle w:val="22"/>
                <w:color w:val="000000"/>
                <w:lang w:val="de-DE" w:eastAsia="en-US"/>
              </w:rPr>
              <w:t>mail</w:t>
            </w:r>
            <w:proofErr w:type="spellEnd"/>
            <w:r w:rsidR="00B930B8" w:rsidRPr="00153E63">
              <w:rPr>
                <w:rStyle w:val="22"/>
                <w:color w:val="000000"/>
                <w:lang w:val="de-DE" w:eastAsia="en-US"/>
              </w:rPr>
              <w:t xml:space="preserve">: </w:t>
            </w:r>
            <w:r w:rsidR="00023D85">
              <w:rPr>
                <w:rStyle w:val="22"/>
                <w:color w:val="000000"/>
                <w:lang w:val="en-US"/>
              </w:rPr>
              <w:t>Lidartcson@tut.by</w:t>
            </w:r>
          </w:p>
        </w:tc>
      </w:tr>
    </w:tbl>
    <w:p w:rsidR="0077016E" w:rsidRPr="00153E63" w:rsidRDefault="0077016E" w:rsidP="00B930B8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  <w:lang w:val="de-DE"/>
        </w:rPr>
      </w:pPr>
    </w:p>
    <w:p w:rsidR="00AA0901" w:rsidRPr="00150C00" w:rsidRDefault="00150C00" w:rsidP="00AA0901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280035</wp:posOffset>
            </wp:positionV>
            <wp:extent cx="2828925" cy="3231515"/>
            <wp:effectExtent l="228600" t="190500" r="219075" b="178435"/>
            <wp:wrapNone/>
            <wp:docPr id="6" name="Рисунок 5" descr="D:\рабочий стол\фото березов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березовка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93950">
                      <a:off x="0" y="0"/>
                      <a:ext cx="2828925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156210</wp:posOffset>
            </wp:positionV>
            <wp:extent cx="2219960" cy="3333750"/>
            <wp:effectExtent l="228600" t="133350" r="218440" b="114300"/>
            <wp:wrapNone/>
            <wp:docPr id="7" name="Рисунок 6" descr="D:\рабочий стол\фото березов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березовка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136043">
                      <a:off x="0" y="0"/>
                      <a:ext cx="221996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901" w:rsidRPr="00150C00" w:rsidRDefault="00AA0901" w:rsidP="00AA0901">
      <w:pPr>
        <w:rPr>
          <w:b/>
          <w:sz w:val="40"/>
          <w:szCs w:val="40"/>
          <w:lang w:val="en-US"/>
        </w:rPr>
      </w:pPr>
    </w:p>
    <w:p w:rsidR="00AA0901" w:rsidRDefault="00AA0901" w:rsidP="005C2A78">
      <w:pPr>
        <w:jc w:val="center"/>
        <w:rPr>
          <w:b/>
          <w:sz w:val="40"/>
          <w:szCs w:val="40"/>
        </w:rPr>
      </w:pPr>
    </w:p>
    <w:p w:rsidR="00150C00" w:rsidRDefault="00150C00" w:rsidP="005C2A78">
      <w:pPr>
        <w:jc w:val="center"/>
        <w:rPr>
          <w:b/>
          <w:sz w:val="40"/>
          <w:szCs w:val="40"/>
        </w:rPr>
      </w:pPr>
    </w:p>
    <w:p w:rsidR="00150C00" w:rsidRDefault="00150C00" w:rsidP="005C2A78">
      <w:pPr>
        <w:jc w:val="center"/>
        <w:rPr>
          <w:b/>
          <w:sz w:val="40"/>
          <w:szCs w:val="40"/>
        </w:rPr>
      </w:pPr>
    </w:p>
    <w:p w:rsidR="00150C00" w:rsidRDefault="00150C00" w:rsidP="005C2A78">
      <w:pPr>
        <w:jc w:val="center"/>
        <w:rPr>
          <w:b/>
          <w:sz w:val="40"/>
          <w:szCs w:val="40"/>
        </w:rPr>
      </w:pPr>
    </w:p>
    <w:p w:rsidR="00150C00" w:rsidRDefault="00150C00" w:rsidP="005C2A78">
      <w:pPr>
        <w:jc w:val="center"/>
        <w:rPr>
          <w:b/>
          <w:sz w:val="40"/>
          <w:szCs w:val="40"/>
        </w:rPr>
      </w:pPr>
    </w:p>
    <w:p w:rsidR="00150C00" w:rsidRDefault="00150C00" w:rsidP="005C2A78">
      <w:pPr>
        <w:jc w:val="center"/>
        <w:rPr>
          <w:b/>
          <w:sz w:val="40"/>
          <w:szCs w:val="40"/>
        </w:rPr>
      </w:pPr>
    </w:p>
    <w:p w:rsidR="00150C00" w:rsidRDefault="00150C00" w:rsidP="005C2A78">
      <w:pPr>
        <w:jc w:val="center"/>
        <w:rPr>
          <w:b/>
          <w:sz w:val="40"/>
          <w:szCs w:val="40"/>
        </w:rPr>
      </w:pPr>
    </w:p>
    <w:p w:rsidR="00150C00" w:rsidRDefault="00150C00" w:rsidP="005C2A78">
      <w:pPr>
        <w:jc w:val="center"/>
        <w:rPr>
          <w:b/>
          <w:sz w:val="40"/>
          <w:szCs w:val="40"/>
        </w:rPr>
      </w:pPr>
    </w:p>
    <w:p w:rsidR="00150C00" w:rsidRDefault="00150C00" w:rsidP="005C2A78">
      <w:pPr>
        <w:jc w:val="center"/>
        <w:rPr>
          <w:b/>
          <w:sz w:val="40"/>
          <w:szCs w:val="40"/>
        </w:rPr>
      </w:pPr>
    </w:p>
    <w:p w:rsidR="00150C00" w:rsidRDefault="00150C00" w:rsidP="005C2A78">
      <w:pPr>
        <w:jc w:val="center"/>
        <w:rPr>
          <w:b/>
          <w:sz w:val="40"/>
          <w:szCs w:val="40"/>
        </w:rPr>
      </w:pPr>
    </w:p>
    <w:p w:rsidR="00150C00" w:rsidRDefault="00150C00" w:rsidP="005C2A78">
      <w:pPr>
        <w:jc w:val="center"/>
        <w:rPr>
          <w:b/>
          <w:sz w:val="40"/>
          <w:szCs w:val="40"/>
        </w:rPr>
      </w:pPr>
    </w:p>
    <w:p w:rsidR="0038240B" w:rsidRDefault="005C2A78" w:rsidP="005C2A78">
      <w:pPr>
        <w:jc w:val="center"/>
        <w:rPr>
          <w:b/>
          <w:sz w:val="40"/>
          <w:szCs w:val="40"/>
          <w:lang w:val="en-US"/>
        </w:rPr>
      </w:pPr>
      <w:r w:rsidRPr="0077016E">
        <w:rPr>
          <w:b/>
          <w:sz w:val="40"/>
          <w:szCs w:val="40"/>
        </w:rPr>
        <w:t>Будем</w:t>
      </w:r>
      <w:r w:rsidRPr="00A2112E">
        <w:rPr>
          <w:b/>
          <w:sz w:val="40"/>
          <w:szCs w:val="40"/>
          <w:lang w:val="en-US"/>
        </w:rPr>
        <w:t xml:space="preserve"> </w:t>
      </w:r>
      <w:r w:rsidRPr="0077016E">
        <w:rPr>
          <w:b/>
          <w:sz w:val="40"/>
          <w:szCs w:val="40"/>
        </w:rPr>
        <w:t>рады</w:t>
      </w:r>
      <w:r w:rsidRPr="00A2112E">
        <w:rPr>
          <w:b/>
          <w:sz w:val="40"/>
          <w:szCs w:val="40"/>
          <w:lang w:val="en-US"/>
        </w:rPr>
        <w:t xml:space="preserve"> </w:t>
      </w:r>
      <w:r w:rsidRPr="0077016E">
        <w:rPr>
          <w:b/>
          <w:sz w:val="40"/>
          <w:szCs w:val="40"/>
        </w:rPr>
        <w:t>сотрудничеству</w:t>
      </w:r>
      <w:r w:rsidRPr="00A2112E">
        <w:rPr>
          <w:b/>
          <w:sz w:val="40"/>
          <w:szCs w:val="40"/>
          <w:lang w:val="en-US"/>
        </w:rPr>
        <w:t>!</w:t>
      </w:r>
    </w:p>
    <w:p w:rsidR="0038240B" w:rsidRDefault="0038240B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:rsidR="0038240B" w:rsidRPr="00AA0901" w:rsidRDefault="0038240B" w:rsidP="0038240B">
      <w:pPr>
        <w:jc w:val="both"/>
        <w:rPr>
          <w:b/>
          <w:sz w:val="32"/>
          <w:szCs w:val="32"/>
          <w:lang w:val="en-US"/>
        </w:rPr>
      </w:pPr>
      <w:bookmarkStart w:id="0" w:name="_GoBack"/>
      <w:bookmarkEnd w:id="0"/>
    </w:p>
    <w:p w:rsidR="0038240B" w:rsidRPr="006639A0" w:rsidRDefault="0038240B" w:rsidP="0038240B">
      <w:pPr>
        <w:jc w:val="both"/>
        <w:rPr>
          <w:b/>
          <w:sz w:val="30"/>
          <w:szCs w:val="30"/>
          <w:lang w:val="en-US"/>
        </w:rPr>
      </w:pPr>
      <w:r>
        <w:rPr>
          <w:b/>
          <w:sz w:val="30"/>
          <w:szCs w:val="30"/>
          <w:lang w:val="en-US"/>
        </w:rPr>
        <w:t xml:space="preserve">Humanitarian project of government agency "Regional social services center in </w:t>
      </w:r>
      <w:proofErr w:type="spellStart"/>
      <w:r>
        <w:rPr>
          <w:b/>
          <w:sz w:val="30"/>
          <w:szCs w:val="30"/>
          <w:lang w:val="en-US"/>
        </w:rPr>
        <w:t>Lida</w:t>
      </w:r>
      <w:proofErr w:type="spellEnd"/>
      <w:r>
        <w:rPr>
          <w:b/>
          <w:sz w:val="30"/>
          <w:szCs w:val="30"/>
          <w:lang w:val="en-US"/>
        </w:rPr>
        <w:t xml:space="preserve"> district" is looking for sponsors.</w:t>
      </w:r>
    </w:p>
    <w:p w:rsidR="0038240B" w:rsidRDefault="0038240B" w:rsidP="0038240B">
      <w:pPr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2991981" cy="3343275"/>
            <wp:effectExtent l="19050" t="0" r="0" b="0"/>
            <wp:docPr id="102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991981" cy="3343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40B" w:rsidRPr="006639A0" w:rsidRDefault="0038240B" w:rsidP="0038240B">
      <w:pPr>
        <w:pStyle w:val="a5"/>
        <w:jc w:val="both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000000"/>
          <w:sz w:val="30"/>
          <w:szCs w:val="30"/>
        </w:rPr>
        <w:t>The objective of the project: professional self-</w:t>
      </w:r>
      <w:proofErr w:type="spellStart"/>
      <w:r>
        <w:rPr>
          <w:rFonts w:ascii="Times New Roman" w:hAnsi="Times New Roman"/>
          <w:b/>
          <w:color w:val="000000"/>
          <w:sz w:val="30"/>
          <w:szCs w:val="30"/>
        </w:rPr>
        <w:t>fulfilment</w:t>
      </w:r>
      <w:proofErr w:type="spellEnd"/>
      <w:r>
        <w:rPr>
          <w:rFonts w:ascii="Times New Roman" w:hAnsi="Times New Roman"/>
          <w:b/>
          <w:color w:val="000000"/>
          <w:sz w:val="30"/>
          <w:szCs w:val="30"/>
        </w:rPr>
        <w:t xml:space="preserve"> and promoting </w:t>
      </w:r>
      <w:proofErr w:type="gramStart"/>
      <w:r>
        <w:rPr>
          <w:rFonts w:ascii="Times New Roman" w:hAnsi="Times New Roman"/>
          <w:b/>
          <w:color w:val="000000"/>
          <w:sz w:val="30"/>
          <w:szCs w:val="30"/>
        </w:rPr>
        <w:t>entrepreneurial  activities</w:t>
      </w:r>
      <w:proofErr w:type="gramEnd"/>
      <w:r>
        <w:rPr>
          <w:rFonts w:ascii="Times New Roman" w:hAnsi="Times New Roman"/>
          <w:b/>
          <w:color w:val="000000"/>
          <w:sz w:val="30"/>
          <w:szCs w:val="30"/>
        </w:rPr>
        <w:t xml:space="preserve"> of people with disabilities </w:t>
      </w:r>
    </w:p>
    <w:p w:rsidR="0038240B" w:rsidRPr="006639A0" w:rsidRDefault="0038240B" w:rsidP="003824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060"/>
        </w:tabs>
        <w:jc w:val="both"/>
        <w:rPr>
          <w:b/>
          <w:sz w:val="30"/>
          <w:szCs w:val="30"/>
          <w:lang w:val="en-US"/>
        </w:rPr>
      </w:pPr>
    </w:p>
    <w:p w:rsidR="0038240B" w:rsidRPr="006639A0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proofErr w:type="gramStart"/>
      <w:r w:rsidRPr="006639A0">
        <w:rPr>
          <w:rStyle w:val="2"/>
          <w:color w:val="000000"/>
          <w:lang w:val="en-US"/>
        </w:rPr>
        <w:t>1.The</w:t>
      </w:r>
      <w:proofErr w:type="gramEnd"/>
      <w:r w:rsidRPr="006639A0">
        <w:rPr>
          <w:rStyle w:val="2"/>
          <w:color w:val="000000"/>
          <w:lang w:val="en-US"/>
        </w:rPr>
        <w:t xml:space="preserve"> Project title: «High-profile opportunities of quite people»</w:t>
      </w:r>
    </w:p>
    <w:p w:rsidR="0038240B" w:rsidRPr="006639A0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proofErr w:type="gramStart"/>
      <w:r w:rsidRPr="006639A0">
        <w:rPr>
          <w:rStyle w:val="2"/>
          <w:color w:val="000000"/>
          <w:lang w:val="en-US"/>
        </w:rPr>
        <w:t>2.</w:t>
      </w:r>
      <w:r w:rsidRPr="00B6346C">
        <w:rPr>
          <w:rStyle w:val="2"/>
          <w:color w:val="000000"/>
          <w:u w:val="single"/>
          <w:lang w:val="en-US"/>
        </w:rPr>
        <w:t>The</w:t>
      </w:r>
      <w:proofErr w:type="gramEnd"/>
      <w:r w:rsidRPr="00B6346C">
        <w:rPr>
          <w:rStyle w:val="2"/>
          <w:color w:val="000000"/>
          <w:u w:val="single"/>
          <w:lang w:val="en-US"/>
        </w:rPr>
        <w:t xml:space="preserve"> project duration: 24 months</w:t>
      </w:r>
    </w:p>
    <w:p w:rsidR="0038240B" w:rsidRPr="006639A0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proofErr w:type="gramStart"/>
      <w:r w:rsidRPr="006639A0">
        <w:rPr>
          <w:rStyle w:val="2"/>
          <w:color w:val="000000"/>
          <w:lang w:val="en-US"/>
        </w:rPr>
        <w:t>3.The</w:t>
      </w:r>
      <w:proofErr w:type="gramEnd"/>
      <w:r w:rsidRPr="006639A0">
        <w:rPr>
          <w:rStyle w:val="2"/>
          <w:color w:val="000000"/>
          <w:lang w:val="en-US"/>
        </w:rPr>
        <w:t xml:space="preserve"> applicant organization that  proposing the project:  government agency « The local social services center of </w:t>
      </w:r>
      <w:proofErr w:type="spellStart"/>
      <w:r w:rsidRPr="006639A0">
        <w:rPr>
          <w:rStyle w:val="2"/>
          <w:color w:val="000000"/>
          <w:lang w:val="en-US"/>
        </w:rPr>
        <w:t>Lida</w:t>
      </w:r>
      <w:proofErr w:type="spellEnd"/>
      <w:r w:rsidRPr="006639A0">
        <w:rPr>
          <w:rStyle w:val="2"/>
          <w:color w:val="000000"/>
          <w:lang w:val="en-US"/>
        </w:rPr>
        <w:t xml:space="preserve"> district»</w:t>
      </w:r>
    </w:p>
    <w:p w:rsidR="0038240B" w:rsidRPr="006639A0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proofErr w:type="gramStart"/>
      <w:r w:rsidRPr="006639A0">
        <w:rPr>
          <w:rStyle w:val="2"/>
          <w:color w:val="000000"/>
          <w:lang w:val="en-US"/>
        </w:rPr>
        <w:t>4.The</w:t>
      </w:r>
      <w:proofErr w:type="gramEnd"/>
      <w:r w:rsidRPr="006639A0">
        <w:rPr>
          <w:rStyle w:val="2"/>
          <w:color w:val="000000"/>
          <w:lang w:val="en-US"/>
        </w:rPr>
        <w:t xml:space="preserve"> objective of the project: </w:t>
      </w:r>
      <w:r w:rsidRPr="00B6346C">
        <w:rPr>
          <w:rStyle w:val="2"/>
          <w:color w:val="000000"/>
          <w:u w:val="single"/>
          <w:lang w:val="en-US"/>
        </w:rPr>
        <w:t>professional self-</w:t>
      </w:r>
      <w:proofErr w:type="spellStart"/>
      <w:r w:rsidRPr="00B6346C">
        <w:rPr>
          <w:rStyle w:val="2"/>
          <w:color w:val="000000"/>
          <w:u w:val="single"/>
          <w:lang w:val="en-US"/>
        </w:rPr>
        <w:t>fulfilment</w:t>
      </w:r>
      <w:proofErr w:type="spellEnd"/>
      <w:r w:rsidRPr="00B6346C">
        <w:rPr>
          <w:rStyle w:val="2"/>
          <w:color w:val="000000"/>
          <w:u w:val="single"/>
          <w:lang w:val="en-US"/>
        </w:rPr>
        <w:t xml:space="preserve"> and  promoting entrepreneurial activities of people with disabilities</w:t>
      </w:r>
    </w:p>
    <w:p w:rsidR="0038240B" w:rsidRPr="006639A0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proofErr w:type="gramStart"/>
      <w:r w:rsidRPr="006639A0">
        <w:rPr>
          <w:rStyle w:val="2"/>
          <w:color w:val="000000"/>
          <w:lang w:val="en-US"/>
        </w:rPr>
        <w:t>5.Tasks</w:t>
      </w:r>
      <w:proofErr w:type="gramEnd"/>
      <w:r w:rsidRPr="006639A0">
        <w:rPr>
          <w:rStyle w:val="2"/>
          <w:color w:val="000000"/>
          <w:lang w:val="en-US"/>
        </w:rPr>
        <w:t xml:space="preserve"> are planned to be fulfilled as part of the implementation of the project:         </w:t>
      </w:r>
    </w:p>
    <w:p w:rsidR="0038240B" w:rsidRPr="00B6346C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r w:rsidRPr="006639A0">
        <w:rPr>
          <w:rStyle w:val="2"/>
          <w:color w:val="000000"/>
          <w:lang w:val="en-US"/>
        </w:rPr>
        <w:t xml:space="preserve">- </w:t>
      </w:r>
      <w:proofErr w:type="gramStart"/>
      <w:r w:rsidRPr="006639A0">
        <w:rPr>
          <w:rStyle w:val="2"/>
          <w:color w:val="000000"/>
          <w:lang w:val="en-US"/>
        </w:rPr>
        <w:t>to</w:t>
      </w:r>
      <w:proofErr w:type="gramEnd"/>
      <w:r w:rsidRPr="006639A0">
        <w:rPr>
          <w:rStyle w:val="2"/>
          <w:color w:val="000000"/>
          <w:lang w:val="en-US"/>
        </w:rPr>
        <w:t xml:space="preserve"> motivate young people with disabilities for professional self-</w:t>
      </w:r>
      <w:proofErr w:type="spellStart"/>
      <w:r w:rsidRPr="006639A0">
        <w:rPr>
          <w:rStyle w:val="2"/>
          <w:color w:val="000000"/>
          <w:lang w:val="en-US"/>
        </w:rPr>
        <w:t>fulfilment</w:t>
      </w:r>
      <w:proofErr w:type="spellEnd"/>
      <w:r w:rsidRPr="00B6346C">
        <w:rPr>
          <w:rStyle w:val="2"/>
          <w:color w:val="000000"/>
          <w:lang w:val="en-US"/>
        </w:rPr>
        <w:t>;</w:t>
      </w:r>
    </w:p>
    <w:p w:rsidR="0038240B" w:rsidRPr="00B6346C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r w:rsidRPr="006639A0">
        <w:rPr>
          <w:rStyle w:val="2"/>
          <w:color w:val="000000"/>
          <w:lang w:val="en-US"/>
        </w:rPr>
        <w:t xml:space="preserve">- </w:t>
      </w:r>
      <w:proofErr w:type="gramStart"/>
      <w:r w:rsidRPr="006639A0">
        <w:rPr>
          <w:rStyle w:val="2"/>
          <w:color w:val="000000"/>
          <w:lang w:val="en-US"/>
        </w:rPr>
        <w:t>skills</w:t>
      </w:r>
      <w:proofErr w:type="gramEnd"/>
      <w:r w:rsidRPr="006639A0">
        <w:rPr>
          <w:rStyle w:val="2"/>
          <w:color w:val="000000"/>
          <w:lang w:val="en-US"/>
        </w:rPr>
        <w:t xml:space="preserve"> training of photo art for the task force</w:t>
      </w:r>
      <w:r w:rsidRPr="00B6346C">
        <w:rPr>
          <w:rStyle w:val="2"/>
          <w:color w:val="000000"/>
          <w:lang w:val="en-US"/>
        </w:rPr>
        <w:t>;</w:t>
      </w:r>
    </w:p>
    <w:p w:rsidR="0038240B" w:rsidRPr="006639A0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r w:rsidRPr="006639A0">
        <w:rPr>
          <w:rStyle w:val="2"/>
          <w:color w:val="000000"/>
          <w:lang w:val="en-US"/>
        </w:rPr>
        <w:t xml:space="preserve">- </w:t>
      </w:r>
      <w:proofErr w:type="gramStart"/>
      <w:r w:rsidRPr="006639A0">
        <w:rPr>
          <w:rStyle w:val="2"/>
          <w:color w:val="000000"/>
          <w:lang w:val="en-US"/>
        </w:rPr>
        <w:t>to</w:t>
      </w:r>
      <w:proofErr w:type="gramEnd"/>
      <w:r w:rsidRPr="006639A0">
        <w:rPr>
          <w:rStyle w:val="2"/>
          <w:color w:val="000000"/>
          <w:lang w:val="en-US"/>
        </w:rPr>
        <w:t xml:space="preserve"> provide opportunities for using technology and  art-lounge room to generate the income of photography.</w:t>
      </w:r>
    </w:p>
    <w:p w:rsidR="0038240B" w:rsidRPr="00B6346C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u w:val="single"/>
          <w:lang w:val="en-US"/>
        </w:rPr>
      </w:pPr>
      <w:proofErr w:type="gramStart"/>
      <w:r w:rsidRPr="006639A0">
        <w:rPr>
          <w:rStyle w:val="2"/>
          <w:color w:val="000000"/>
          <w:lang w:val="en-US"/>
        </w:rPr>
        <w:t>6.</w:t>
      </w:r>
      <w:r w:rsidRPr="00B6346C">
        <w:rPr>
          <w:rStyle w:val="2"/>
          <w:color w:val="000000"/>
          <w:u w:val="single"/>
          <w:lang w:val="en-US"/>
        </w:rPr>
        <w:t>Task</w:t>
      </w:r>
      <w:proofErr w:type="gramEnd"/>
      <w:r w:rsidRPr="00B6346C">
        <w:rPr>
          <w:rStyle w:val="2"/>
          <w:color w:val="000000"/>
          <w:u w:val="single"/>
          <w:lang w:val="en-US"/>
        </w:rPr>
        <w:t xml:space="preserve"> force: 10 people with disabilities aged 18 to 31</w:t>
      </w:r>
    </w:p>
    <w:p w:rsidR="0038240B" w:rsidRPr="006639A0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proofErr w:type="gramStart"/>
      <w:r w:rsidRPr="006639A0">
        <w:rPr>
          <w:rStyle w:val="2"/>
          <w:color w:val="000000"/>
          <w:lang w:val="en-US"/>
        </w:rPr>
        <w:t>7.Briefly</w:t>
      </w:r>
      <w:proofErr w:type="gramEnd"/>
      <w:r w:rsidRPr="006639A0">
        <w:rPr>
          <w:rStyle w:val="2"/>
          <w:color w:val="000000"/>
          <w:lang w:val="en-US"/>
        </w:rPr>
        <w:t xml:space="preserve"> describes the events in the context of the project: </w:t>
      </w:r>
    </w:p>
    <w:p w:rsidR="0038240B" w:rsidRPr="006639A0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r w:rsidRPr="006639A0">
        <w:rPr>
          <w:rStyle w:val="2"/>
          <w:color w:val="000000"/>
          <w:lang w:val="en-US"/>
        </w:rPr>
        <w:t xml:space="preserve">- </w:t>
      </w:r>
      <w:proofErr w:type="gramStart"/>
      <w:r w:rsidRPr="006639A0">
        <w:rPr>
          <w:rStyle w:val="2"/>
          <w:color w:val="000000"/>
          <w:lang w:val="en-US"/>
        </w:rPr>
        <w:t>the</w:t>
      </w:r>
      <w:proofErr w:type="gramEnd"/>
      <w:r w:rsidRPr="006639A0">
        <w:rPr>
          <w:rStyle w:val="2"/>
          <w:color w:val="000000"/>
          <w:lang w:val="en-US"/>
        </w:rPr>
        <w:t xml:space="preserve"> obtaining of modern </w:t>
      </w:r>
      <w:proofErr w:type="spellStart"/>
      <w:r w:rsidRPr="006639A0">
        <w:rPr>
          <w:rStyle w:val="2"/>
          <w:color w:val="000000"/>
          <w:lang w:val="en-US"/>
        </w:rPr>
        <w:t>phototechnique</w:t>
      </w:r>
      <w:proofErr w:type="spellEnd"/>
      <w:r w:rsidRPr="006639A0">
        <w:rPr>
          <w:rStyle w:val="2"/>
          <w:color w:val="000000"/>
          <w:lang w:val="en-US"/>
        </w:rPr>
        <w:t xml:space="preserve"> </w:t>
      </w:r>
      <w:r>
        <w:rPr>
          <w:rStyle w:val="2"/>
          <w:color w:val="000000"/>
          <w:lang w:val="en-US"/>
        </w:rPr>
        <w:t xml:space="preserve">and </w:t>
      </w:r>
      <w:proofErr w:type="spellStart"/>
      <w:r>
        <w:rPr>
          <w:rStyle w:val="2"/>
          <w:color w:val="000000"/>
          <w:lang w:val="en-US"/>
        </w:rPr>
        <w:t>it's</w:t>
      </w:r>
      <w:proofErr w:type="spellEnd"/>
      <w:r>
        <w:rPr>
          <w:rStyle w:val="2"/>
          <w:color w:val="000000"/>
          <w:lang w:val="en-US"/>
        </w:rPr>
        <w:t xml:space="preserve"> accessories (flash, charging units, lenses, tripod, additional SD cards and other), light technology, as well as computer technology and necessary photo editor to altering photo;</w:t>
      </w:r>
    </w:p>
    <w:p w:rsidR="0038240B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r w:rsidRPr="006639A0">
        <w:rPr>
          <w:rStyle w:val="2"/>
          <w:color w:val="000000"/>
          <w:lang w:val="en-US"/>
        </w:rPr>
        <w:t xml:space="preserve">-skills training of photo art for people with disabilities (to set up camera, working with light and creating compositions, altering photo, shooting for exit and in studio), including using </w:t>
      </w:r>
      <w:proofErr w:type="spellStart"/>
      <w:r w:rsidRPr="006639A0">
        <w:rPr>
          <w:rStyle w:val="2"/>
          <w:color w:val="000000"/>
          <w:lang w:val="en-US"/>
        </w:rPr>
        <w:t>translater</w:t>
      </w:r>
      <w:proofErr w:type="spellEnd"/>
      <w:r w:rsidRPr="006639A0">
        <w:rPr>
          <w:rStyle w:val="2"/>
          <w:color w:val="000000"/>
          <w:lang w:val="en-US"/>
        </w:rPr>
        <w:t xml:space="preserve"> of sign language </w:t>
      </w:r>
      <w:r>
        <w:rPr>
          <w:rStyle w:val="2"/>
          <w:color w:val="000000"/>
          <w:lang w:val="en-US"/>
        </w:rPr>
        <w:t>being certified;</w:t>
      </w:r>
    </w:p>
    <w:p w:rsidR="0038240B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r>
        <w:rPr>
          <w:rStyle w:val="2"/>
          <w:color w:val="000000"/>
          <w:lang w:val="en-US"/>
        </w:rPr>
        <w:t xml:space="preserve">- </w:t>
      </w:r>
      <w:proofErr w:type="gramStart"/>
      <w:r>
        <w:rPr>
          <w:rStyle w:val="2"/>
          <w:color w:val="000000"/>
          <w:lang w:val="en-US"/>
        </w:rPr>
        <w:t>to</w:t>
      </w:r>
      <w:proofErr w:type="gramEnd"/>
      <w:r>
        <w:rPr>
          <w:rStyle w:val="2"/>
          <w:color w:val="000000"/>
          <w:lang w:val="en-US"/>
        </w:rPr>
        <w:t xml:space="preserve"> equip art-lounge ( redecorating of the room, replaceable furnishing, to acquire some backgrounds) to host studio </w:t>
      </w:r>
      <w:proofErr w:type="spellStart"/>
      <w:r>
        <w:rPr>
          <w:rStyle w:val="2"/>
          <w:color w:val="000000"/>
          <w:lang w:val="en-US"/>
        </w:rPr>
        <w:t>photoshoots</w:t>
      </w:r>
      <w:proofErr w:type="spellEnd"/>
      <w:r>
        <w:rPr>
          <w:rStyle w:val="2"/>
          <w:color w:val="000000"/>
          <w:lang w:val="en-US"/>
        </w:rPr>
        <w:t xml:space="preserve"> </w:t>
      </w:r>
      <w:proofErr w:type="spellStart"/>
      <w:r>
        <w:rPr>
          <w:rStyle w:val="2"/>
          <w:color w:val="000000"/>
          <w:lang w:val="en-US"/>
        </w:rPr>
        <w:t>anf</w:t>
      </w:r>
      <w:proofErr w:type="spellEnd"/>
      <w:r>
        <w:rPr>
          <w:rStyle w:val="2"/>
          <w:color w:val="000000"/>
          <w:lang w:val="en-US"/>
        </w:rPr>
        <w:t xml:space="preserve"> </w:t>
      </w:r>
      <w:proofErr w:type="spellStart"/>
      <w:r>
        <w:rPr>
          <w:rStyle w:val="2"/>
          <w:color w:val="000000"/>
          <w:lang w:val="en-US"/>
        </w:rPr>
        <w:t>organizate</w:t>
      </w:r>
      <w:proofErr w:type="spellEnd"/>
      <w:r>
        <w:rPr>
          <w:rStyle w:val="2"/>
          <w:color w:val="000000"/>
          <w:lang w:val="en-US"/>
        </w:rPr>
        <w:t xml:space="preserve"> groups and family activities;</w:t>
      </w:r>
    </w:p>
    <w:p w:rsidR="0038240B" w:rsidRPr="006639A0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</w:p>
    <w:p w:rsidR="0038240B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r>
        <w:rPr>
          <w:rStyle w:val="2"/>
          <w:color w:val="000000"/>
          <w:lang w:val="en-US"/>
        </w:rPr>
        <w:t xml:space="preserve">- </w:t>
      </w:r>
      <w:proofErr w:type="gramStart"/>
      <w:r>
        <w:rPr>
          <w:rStyle w:val="2"/>
          <w:color w:val="000000"/>
          <w:lang w:val="en-US"/>
        </w:rPr>
        <w:t>to</w:t>
      </w:r>
      <w:proofErr w:type="gramEnd"/>
      <w:r>
        <w:rPr>
          <w:rStyle w:val="2"/>
          <w:color w:val="000000"/>
          <w:lang w:val="en-US"/>
        </w:rPr>
        <w:t xml:space="preserve"> </w:t>
      </w:r>
      <w:proofErr w:type="spellStart"/>
      <w:r>
        <w:rPr>
          <w:rStyle w:val="2"/>
          <w:color w:val="000000"/>
          <w:lang w:val="en-US"/>
        </w:rPr>
        <w:t>organizate</w:t>
      </w:r>
      <w:proofErr w:type="spellEnd"/>
      <w:r>
        <w:rPr>
          <w:rStyle w:val="2"/>
          <w:color w:val="000000"/>
          <w:lang w:val="en-US"/>
        </w:rPr>
        <w:t xml:space="preserve"> an advertising for the services </w:t>
      </w:r>
      <w:proofErr w:type="spellStart"/>
      <w:r>
        <w:rPr>
          <w:rStyle w:val="2"/>
          <w:color w:val="000000"/>
          <w:lang w:val="en-US"/>
        </w:rPr>
        <w:t>vof</w:t>
      </w:r>
      <w:proofErr w:type="spellEnd"/>
      <w:r>
        <w:rPr>
          <w:rStyle w:val="2"/>
          <w:color w:val="000000"/>
          <w:lang w:val="en-US"/>
        </w:rPr>
        <w:t xml:space="preserve"> a photographer ( creating portfolio, the </w:t>
      </w:r>
      <w:r>
        <w:rPr>
          <w:rStyle w:val="2"/>
          <w:color w:val="000000"/>
          <w:lang w:val="en-US"/>
        </w:rPr>
        <w:lastRenderedPageBreak/>
        <w:t xml:space="preserve">site's </w:t>
      </w:r>
      <w:proofErr w:type="spellStart"/>
      <w:r>
        <w:rPr>
          <w:rStyle w:val="2"/>
          <w:color w:val="000000"/>
          <w:lang w:val="en-US"/>
        </w:rPr>
        <w:t>organisation</w:t>
      </w:r>
      <w:proofErr w:type="spellEnd"/>
      <w:r>
        <w:rPr>
          <w:rStyle w:val="2"/>
          <w:color w:val="000000"/>
          <w:lang w:val="en-US"/>
        </w:rPr>
        <w:t>, advertisements in local media)</w:t>
      </w:r>
    </w:p>
    <w:p w:rsidR="0038240B" w:rsidRPr="006639A0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</w:p>
    <w:p w:rsidR="0038240B" w:rsidRPr="006639A0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rStyle w:val="2"/>
          <w:color w:val="000000"/>
          <w:lang w:val="en-US"/>
        </w:rPr>
      </w:pPr>
      <w:r>
        <w:rPr>
          <w:rStyle w:val="2"/>
          <w:color w:val="000000"/>
          <w:lang w:val="en-US"/>
        </w:rPr>
        <w:t xml:space="preserve">-rent-free technology and art-lounge room for </w:t>
      </w:r>
      <w:proofErr w:type="spellStart"/>
      <w:r>
        <w:rPr>
          <w:rStyle w:val="2"/>
          <w:color w:val="000000"/>
          <w:lang w:val="en-US"/>
        </w:rPr>
        <w:t>recive</w:t>
      </w:r>
      <w:proofErr w:type="spellEnd"/>
      <w:r>
        <w:rPr>
          <w:rStyle w:val="2"/>
          <w:color w:val="000000"/>
          <w:lang w:val="en-US"/>
        </w:rPr>
        <w:t xml:space="preserve"> income </w:t>
      </w:r>
      <w:proofErr w:type="spellStart"/>
      <w:r>
        <w:rPr>
          <w:rStyle w:val="2"/>
          <w:color w:val="000000"/>
          <w:lang w:val="en-US"/>
        </w:rPr>
        <w:t>frim</w:t>
      </w:r>
      <w:proofErr w:type="spellEnd"/>
      <w:r>
        <w:rPr>
          <w:rStyle w:val="2"/>
          <w:color w:val="000000"/>
          <w:lang w:val="en-US"/>
        </w:rPr>
        <w:t xml:space="preserve"> photographer classes</w:t>
      </w:r>
    </w:p>
    <w:p w:rsidR="0038240B" w:rsidRPr="006639A0" w:rsidRDefault="0038240B" w:rsidP="0038240B">
      <w:pPr>
        <w:pStyle w:val="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pos="158"/>
          <w:tab w:val="left" w:pos="3060"/>
        </w:tabs>
        <w:spacing w:after="0" w:line="317" w:lineRule="exact"/>
        <w:ind w:firstLine="0"/>
        <w:jc w:val="both"/>
        <w:rPr>
          <w:lang w:val="en-US"/>
        </w:rPr>
      </w:pPr>
    </w:p>
    <w:p w:rsidR="0038240B" w:rsidRPr="006639A0" w:rsidRDefault="0038240B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rStyle w:val="2"/>
          <w:color w:val="000000"/>
          <w:lang w:val="en-US"/>
        </w:rPr>
      </w:pPr>
    </w:p>
    <w:tbl>
      <w:tblPr>
        <w:tblW w:w="947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85"/>
        <w:gridCol w:w="3888"/>
      </w:tblGrid>
      <w:tr w:rsidR="0038240B" w:rsidTr="00EF2C94">
        <w:trPr>
          <w:trHeight w:hRule="exact" w:val="369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8240B" w:rsidRDefault="0038240B" w:rsidP="00EF2C94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</w:pPr>
            <w:r>
              <w:rPr>
                <w:rStyle w:val="22"/>
                <w:color w:val="000000"/>
              </w:rPr>
              <w:t xml:space="preserve">8. </w:t>
            </w:r>
            <w:r>
              <w:rPr>
                <w:rStyle w:val="22"/>
                <w:color w:val="000000"/>
                <w:lang w:val="en-US"/>
              </w:rPr>
              <w:t xml:space="preserve">Total funding </w:t>
            </w:r>
            <w:r>
              <w:rPr>
                <w:rStyle w:val="22"/>
                <w:color w:val="000000"/>
              </w:rPr>
              <w:t>(</w:t>
            </w:r>
            <w:r>
              <w:rPr>
                <w:rStyle w:val="22"/>
                <w:color w:val="000000"/>
                <w:lang w:val="en-US"/>
              </w:rPr>
              <w:t>euro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8240B" w:rsidRDefault="0038240B" w:rsidP="00EF2C94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</w:pPr>
            <w:proofErr w:type="gramStart"/>
            <w:r>
              <w:rPr>
                <w:rStyle w:val="22"/>
                <w:color w:val="000000"/>
              </w:rPr>
              <w:t xml:space="preserve">):  20 000,00 </w:t>
            </w:r>
            <w:r>
              <w:rPr>
                <w:rStyle w:val="22"/>
                <w:color w:val="000000"/>
                <w:lang w:val="en-US"/>
              </w:rPr>
              <w:t>euro</w:t>
            </w:r>
            <w:proofErr w:type="gramEnd"/>
          </w:p>
        </w:tc>
      </w:tr>
      <w:tr w:rsidR="0038240B" w:rsidTr="00EF2C94">
        <w:trPr>
          <w:trHeight w:hRule="exact" w:val="745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8240B" w:rsidRDefault="0038240B" w:rsidP="00EF2C94">
            <w:pPr>
              <w:pStyle w:val="21"/>
              <w:shd w:val="clear" w:color="auto" w:fill="auto"/>
              <w:spacing w:after="0" w:line="260" w:lineRule="exact"/>
              <w:ind w:firstLine="0"/>
              <w:jc w:val="center"/>
            </w:pPr>
            <w:r>
              <w:rPr>
                <w:lang w:val="en-US"/>
              </w:rPr>
              <w:t>Source of funding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8240B" w:rsidRDefault="0038240B" w:rsidP="00EF2C94">
            <w:pPr>
              <w:pStyle w:val="21"/>
              <w:shd w:val="clear" w:color="auto" w:fill="auto"/>
              <w:spacing w:after="0" w:line="322" w:lineRule="exact"/>
              <w:ind w:firstLine="0"/>
              <w:jc w:val="center"/>
            </w:pPr>
            <w:r>
              <w:rPr>
                <w:rStyle w:val="22"/>
                <w:color w:val="000000"/>
                <w:lang w:val="en-US"/>
              </w:rPr>
              <w:t>Funding</w:t>
            </w:r>
            <w:r>
              <w:rPr>
                <w:rStyle w:val="22"/>
                <w:color w:val="000000"/>
              </w:rPr>
              <w:t>(</w:t>
            </w:r>
            <w:proofErr w:type="spellStart"/>
            <w:r>
              <w:rPr>
                <w:rStyle w:val="22"/>
                <w:color w:val="000000"/>
                <w:lang w:val="en-US"/>
              </w:rPr>
              <w:t>eur</w:t>
            </w:r>
            <w:proofErr w:type="spellEnd"/>
            <w:r>
              <w:rPr>
                <w:rStyle w:val="22"/>
                <w:color w:val="000000"/>
              </w:rPr>
              <w:t>о)</w:t>
            </w:r>
          </w:p>
        </w:tc>
      </w:tr>
      <w:tr w:rsidR="0038240B" w:rsidTr="00EF2C94">
        <w:trPr>
          <w:trHeight w:hRule="exact" w:val="386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8240B" w:rsidRDefault="0038240B" w:rsidP="00EF2C94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rPr>
                <w:lang w:val="en-US"/>
              </w:rPr>
              <w:t>Donors' funds</w:t>
            </w:r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8240B" w:rsidRDefault="0038240B" w:rsidP="00EF2C94">
            <w:pPr>
              <w:pStyle w:val="a5"/>
              <w:rPr>
                <w:rFonts w:ascii="Times New Roman" w:hAnsi="Times New Roman"/>
                <w:b/>
                <w:color w:val="auto"/>
                <w:sz w:val="28"/>
                <w:szCs w:val="28"/>
                <w:lang w:val="ru-RU"/>
              </w:rPr>
            </w:pPr>
            <w:r>
              <w:rPr>
                <w:rStyle w:val="22"/>
                <w:rFonts w:ascii="Times New Roman" w:hAnsi="Times New Roman"/>
                <w:color w:val="auto"/>
              </w:rPr>
              <w:t xml:space="preserve"> 20 000,00</w:t>
            </w:r>
          </w:p>
          <w:p w:rsidR="0038240B" w:rsidRDefault="0038240B" w:rsidP="00EF2C94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</w:p>
        </w:tc>
      </w:tr>
      <w:tr w:rsidR="0038240B" w:rsidTr="00EF2C94">
        <w:trPr>
          <w:trHeight w:hRule="exact" w:val="429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8240B" w:rsidRDefault="0038240B" w:rsidP="00EF2C94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rPr>
                <w:lang w:val="en-US"/>
              </w:rPr>
              <w:t>Co-</w:t>
            </w:r>
            <w:proofErr w:type="spellStart"/>
            <w:r>
              <w:rPr>
                <w:lang w:val="en-US"/>
              </w:rPr>
              <w:t>finansing</w:t>
            </w:r>
            <w:proofErr w:type="spellEnd"/>
          </w:p>
        </w:tc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8240B" w:rsidRDefault="0038240B" w:rsidP="00EF2C94">
            <w:pPr>
              <w:pStyle w:val="2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rPr>
                <w:rStyle w:val="22"/>
                <w:color w:val="000000"/>
              </w:rPr>
              <w:t>2 000 ,00</w:t>
            </w:r>
          </w:p>
        </w:tc>
      </w:tr>
      <w:tr w:rsidR="0038240B" w:rsidTr="00EF2C94">
        <w:trPr>
          <w:trHeight w:hRule="exact" w:val="749"/>
        </w:trPr>
        <w:tc>
          <w:tcPr>
            <w:tcW w:w="947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38240B" w:rsidRPr="006639A0" w:rsidRDefault="0038240B" w:rsidP="00EF2C94">
            <w:pPr>
              <w:pStyle w:val="21"/>
              <w:shd w:val="clear" w:color="auto" w:fill="auto"/>
              <w:spacing w:after="0" w:line="329" w:lineRule="exact"/>
              <w:ind w:left="160" w:firstLine="0"/>
              <w:jc w:val="left"/>
              <w:rPr>
                <w:rStyle w:val="22"/>
                <w:color w:val="000000"/>
                <w:lang w:val="en-US"/>
              </w:rPr>
            </w:pPr>
            <w:r>
              <w:rPr>
                <w:rStyle w:val="22"/>
                <w:color w:val="000000"/>
                <w:lang w:val="en-US"/>
              </w:rPr>
              <w:t>9. Location of the project</w:t>
            </w:r>
            <w:r w:rsidRPr="006639A0">
              <w:rPr>
                <w:rStyle w:val="22"/>
                <w:color w:val="000000"/>
                <w:lang w:val="en-US"/>
              </w:rPr>
              <w:t xml:space="preserve"> ( </w:t>
            </w:r>
            <w:r>
              <w:rPr>
                <w:rStyle w:val="22"/>
                <w:color w:val="000000"/>
                <w:lang w:val="en-US"/>
              </w:rPr>
              <w:t xml:space="preserve"> district</w:t>
            </w:r>
            <w:r w:rsidRPr="006639A0">
              <w:rPr>
                <w:rStyle w:val="22"/>
                <w:color w:val="000000"/>
                <w:lang w:val="en-US"/>
              </w:rPr>
              <w:t xml:space="preserve">, </w:t>
            </w:r>
            <w:r>
              <w:rPr>
                <w:rStyle w:val="22"/>
                <w:color w:val="000000"/>
                <w:lang w:val="en-US"/>
              </w:rPr>
              <w:t>city</w:t>
            </w:r>
            <w:r w:rsidRPr="006639A0">
              <w:rPr>
                <w:rStyle w:val="22"/>
                <w:color w:val="000000"/>
                <w:lang w:val="en-US"/>
              </w:rPr>
              <w:t xml:space="preserve">): </w:t>
            </w:r>
            <w:r>
              <w:rPr>
                <w:rStyle w:val="22"/>
                <w:color w:val="000000"/>
                <w:lang w:val="en-US"/>
              </w:rPr>
              <w:t>Grodno region</w:t>
            </w:r>
            <w:r w:rsidRPr="006639A0">
              <w:rPr>
                <w:rStyle w:val="22"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Style w:val="22"/>
                <w:color w:val="000000"/>
                <w:lang w:val="en-US"/>
              </w:rPr>
              <w:t>Lida</w:t>
            </w:r>
            <w:proofErr w:type="spellEnd"/>
            <w:r>
              <w:rPr>
                <w:rStyle w:val="22"/>
                <w:color w:val="000000"/>
                <w:lang w:val="en-US"/>
              </w:rPr>
              <w:t xml:space="preserve"> city</w:t>
            </w:r>
            <w:r w:rsidRPr="006639A0">
              <w:rPr>
                <w:rStyle w:val="22"/>
                <w:color w:val="000000"/>
                <w:lang w:val="en-US"/>
              </w:rPr>
              <w:t xml:space="preserve">, </w:t>
            </w:r>
            <w:proofErr w:type="spellStart"/>
            <w:r>
              <w:rPr>
                <w:rStyle w:val="22"/>
                <w:color w:val="000000"/>
                <w:lang w:val="en-US"/>
              </w:rPr>
              <w:t>Varshavskaja</w:t>
            </w:r>
            <w:proofErr w:type="spellEnd"/>
            <w:r>
              <w:rPr>
                <w:rStyle w:val="22"/>
                <w:color w:val="000000"/>
                <w:lang w:val="en-US"/>
              </w:rPr>
              <w:t xml:space="preserve"> street 9</w:t>
            </w:r>
          </w:p>
          <w:p w:rsidR="0038240B" w:rsidRPr="006639A0" w:rsidRDefault="0038240B" w:rsidP="00EF2C94">
            <w:pPr>
              <w:pStyle w:val="21"/>
              <w:shd w:val="clear" w:color="auto" w:fill="auto"/>
              <w:spacing w:after="0" w:line="329" w:lineRule="exact"/>
              <w:ind w:left="160" w:firstLine="0"/>
              <w:jc w:val="left"/>
              <w:rPr>
                <w:rStyle w:val="22"/>
                <w:color w:val="000000"/>
                <w:lang w:val="en-US"/>
              </w:rPr>
            </w:pPr>
          </w:p>
          <w:p w:rsidR="0038240B" w:rsidRDefault="0038240B" w:rsidP="00EF2C94">
            <w:pPr>
              <w:pStyle w:val="21"/>
              <w:shd w:val="clear" w:color="auto" w:fill="auto"/>
              <w:spacing w:after="0" w:line="329" w:lineRule="exact"/>
              <w:ind w:left="160" w:firstLine="0"/>
              <w:jc w:val="left"/>
            </w:pPr>
            <w:proofErr w:type="spellStart"/>
            <w:r>
              <w:rPr>
                <w:rStyle w:val="22"/>
                <w:color w:val="000000"/>
              </w:rPr>
              <w:t>Пружанский</w:t>
            </w:r>
            <w:proofErr w:type="spellEnd"/>
            <w:r>
              <w:rPr>
                <w:rStyle w:val="22"/>
                <w:color w:val="000000"/>
              </w:rPr>
              <w:t xml:space="preserve"> район д. Поддубно</w:t>
            </w:r>
          </w:p>
        </w:tc>
      </w:tr>
      <w:tr w:rsidR="0038240B" w:rsidTr="00EF2C94">
        <w:trPr>
          <w:trHeight w:hRule="exact" w:val="402"/>
        </w:trPr>
        <w:tc>
          <w:tcPr>
            <w:tcW w:w="5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38240B" w:rsidRDefault="0038240B" w:rsidP="00EF2C94">
            <w:pPr>
              <w:pStyle w:val="21"/>
              <w:shd w:val="clear" w:color="auto" w:fill="auto"/>
              <w:spacing w:after="0" w:line="260" w:lineRule="exact"/>
              <w:ind w:firstLine="0"/>
              <w:jc w:val="left"/>
            </w:pP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38240B" w:rsidRDefault="0038240B" w:rsidP="00EF2C94">
            <w:pPr>
              <w:rPr>
                <w:sz w:val="10"/>
                <w:szCs w:val="10"/>
              </w:rPr>
            </w:pPr>
          </w:p>
        </w:tc>
      </w:tr>
      <w:tr w:rsidR="0038240B" w:rsidTr="00EF2C94">
        <w:trPr>
          <w:trHeight w:hRule="exact" w:val="1479"/>
        </w:trPr>
        <w:tc>
          <w:tcPr>
            <w:tcW w:w="94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8240B" w:rsidRDefault="0038240B" w:rsidP="00EF2C94">
            <w:pPr>
              <w:pStyle w:val="21"/>
              <w:shd w:val="clear" w:color="auto" w:fill="auto"/>
              <w:spacing w:after="0" w:line="329" w:lineRule="exact"/>
              <w:ind w:firstLine="0"/>
              <w:jc w:val="left"/>
              <w:rPr>
                <w:lang w:val="de-DE"/>
              </w:rPr>
            </w:pPr>
            <w:r>
              <w:rPr>
                <w:lang w:val="de-DE"/>
              </w:rPr>
              <w:t xml:space="preserve">10. </w:t>
            </w:r>
            <w:proofErr w:type="spellStart"/>
            <w:r>
              <w:rPr>
                <w:lang w:val="de-DE"/>
              </w:rPr>
              <w:t>Contact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person</w:t>
            </w:r>
            <w:proofErr w:type="spellEnd"/>
          </w:p>
          <w:p w:rsidR="0038240B" w:rsidRDefault="0038240B" w:rsidP="00EF2C94">
            <w:pPr>
              <w:pStyle w:val="21"/>
              <w:shd w:val="clear" w:color="auto" w:fill="auto"/>
              <w:spacing w:after="0" w:line="329" w:lineRule="exact"/>
              <w:ind w:firstLine="0"/>
              <w:jc w:val="left"/>
              <w:rPr>
                <w:lang w:val="de-DE"/>
              </w:rPr>
            </w:pPr>
          </w:p>
          <w:p w:rsidR="0038240B" w:rsidRDefault="0038240B" w:rsidP="00EF2C94">
            <w:pPr>
              <w:pStyle w:val="21"/>
              <w:shd w:val="clear" w:color="auto" w:fill="auto"/>
              <w:spacing w:after="0" w:line="329" w:lineRule="exact"/>
              <w:ind w:firstLine="0"/>
              <w:jc w:val="left"/>
              <w:rPr>
                <w:lang w:val="de-DE"/>
              </w:rPr>
            </w:pPr>
            <w:r>
              <w:rPr>
                <w:lang w:val="de-DE"/>
              </w:rPr>
              <w:t xml:space="preserve">T. G. </w:t>
            </w:r>
            <w:proofErr w:type="spellStart"/>
            <w:r>
              <w:rPr>
                <w:lang w:val="de-DE"/>
              </w:rPr>
              <w:t>Petuch</w:t>
            </w:r>
            <w:proofErr w:type="spellEnd"/>
            <w:r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director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of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the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state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institution</w:t>
            </w:r>
            <w:proofErr w:type="spellEnd"/>
            <w:r>
              <w:rPr>
                <w:lang w:val="de-DE"/>
              </w:rPr>
              <w:t xml:space="preserve"> «Regional territorial </w:t>
            </w:r>
            <w:proofErr w:type="spellStart"/>
            <w:r>
              <w:rPr>
                <w:lang w:val="de-DE"/>
              </w:rPr>
              <w:t>center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of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social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services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of</w:t>
            </w:r>
            <w:proofErr w:type="spellEnd"/>
            <w:r>
              <w:rPr>
                <w:lang w:val="de-DE"/>
              </w:rPr>
              <w:t xml:space="preserve"> Lida», tel. +375154611016, e-</w:t>
            </w:r>
            <w:proofErr w:type="spellStart"/>
            <w:r>
              <w:rPr>
                <w:lang w:val="de-DE"/>
              </w:rPr>
              <w:t>mail</w:t>
            </w:r>
            <w:proofErr w:type="spellEnd"/>
            <w:r>
              <w:rPr>
                <w:lang w:val="de-DE"/>
              </w:rPr>
              <w:t>: lidarteson@tut.by</w:t>
            </w:r>
          </w:p>
        </w:tc>
      </w:tr>
    </w:tbl>
    <w:p w:rsidR="0038240B" w:rsidRDefault="0038240B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  <w:lang w:val="de-DE"/>
        </w:rPr>
      </w:pPr>
    </w:p>
    <w:p w:rsidR="0038240B" w:rsidRDefault="00150C00" w:rsidP="0038240B">
      <w:pPr>
        <w:jc w:val="both"/>
        <w:rPr>
          <w:b/>
          <w:sz w:val="30"/>
          <w:szCs w:val="30"/>
          <w:lang w:val="en-US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190500</wp:posOffset>
            </wp:positionV>
            <wp:extent cx="2219960" cy="3333750"/>
            <wp:effectExtent l="228600" t="133350" r="218440" b="114300"/>
            <wp:wrapNone/>
            <wp:docPr id="1" name="Рисунок 6" descr="D:\рабочий стол\фото березовка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березовка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136043">
                      <a:off x="0" y="0"/>
                      <a:ext cx="221996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40B" w:rsidRDefault="00150C00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  <w:r>
        <w:rPr>
          <w:b/>
          <w:i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104775</wp:posOffset>
            </wp:positionV>
            <wp:extent cx="2828925" cy="3231515"/>
            <wp:effectExtent l="228600" t="190500" r="219075" b="178435"/>
            <wp:wrapNone/>
            <wp:docPr id="3" name="Рисунок 5" descr="D:\рабочий стол\фото березов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березовка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93950">
                      <a:off x="0" y="0"/>
                      <a:ext cx="2828925" cy="323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40B" w:rsidRDefault="0038240B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150C00" w:rsidRDefault="00150C00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150C00" w:rsidRDefault="00150C00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150C00" w:rsidRDefault="00150C00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150C00" w:rsidRDefault="00150C00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150C00" w:rsidRDefault="00150C00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150C00" w:rsidRDefault="00150C00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150C00" w:rsidRDefault="00150C00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150C00" w:rsidRDefault="00150C00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150C00" w:rsidRDefault="00150C00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150C00" w:rsidRDefault="00150C00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150C00" w:rsidRDefault="00150C00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38240B" w:rsidRDefault="0038240B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38240B" w:rsidRDefault="0038240B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</w:rPr>
      </w:pPr>
    </w:p>
    <w:p w:rsidR="0038240B" w:rsidRDefault="0038240B" w:rsidP="0038240B">
      <w:pPr>
        <w:jc w:val="center"/>
        <w:rPr>
          <w:b/>
          <w:sz w:val="40"/>
          <w:szCs w:val="40"/>
          <w:lang w:val="en-US"/>
        </w:rPr>
      </w:pPr>
    </w:p>
    <w:p w:rsidR="0038240B" w:rsidRDefault="0038240B" w:rsidP="0038240B">
      <w:pPr>
        <w:jc w:val="center"/>
        <w:rPr>
          <w:b/>
          <w:sz w:val="40"/>
          <w:szCs w:val="40"/>
          <w:lang w:val="en-US"/>
        </w:rPr>
      </w:pPr>
    </w:p>
    <w:p w:rsidR="0038240B" w:rsidRDefault="0038240B" w:rsidP="0038240B">
      <w:pPr>
        <w:jc w:val="center"/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We are looking forward to cooperation!</w:t>
      </w:r>
    </w:p>
    <w:p w:rsidR="0038240B" w:rsidRDefault="0038240B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  <w:lang w:val="en-US"/>
        </w:rPr>
      </w:pPr>
    </w:p>
    <w:p w:rsidR="0038240B" w:rsidRDefault="0038240B" w:rsidP="0038240B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  <w:lang w:val="en-US"/>
        </w:rPr>
      </w:pPr>
    </w:p>
    <w:p w:rsidR="005C2A78" w:rsidRPr="00A2112E" w:rsidRDefault="005C2A78" w:rsidP="005C2A78">
      <w:pPr>
        <w:jc w:val="center"/>
        <w:rPr>
          <w:b/>
          <w:sz w:val="40"/>
          <w:szCs w:val="40"/>
          <w:lang w:val="en-US"/>
        </w:rPr>
      </w:pPr>
    </w:p>
    <w:p w:rsidR="005C2A78" w:rsidRPr="00A2112E" w:rsidRDefault="005C2A78" w:rsidP="00B930B8">
      <w:pPr>
        <w:pStyle w:val="21"/>
        <w:shd w:val="clear" w:color="auto" w:fill="auto"/>
        <w:spacing w:after="0" w:line="329" w:lineRule="exact"/>
        <w:ind w:firstLine="0"/>
        <w:jc w:val="both"/>
        <w:rPr>
          <w:b/>
          <w:i/>
          <w:sz w:val="30"/>
          <w:szCs w:val="30"/>
          <w:lang w:val="en-US"/>
        </w:rPr>
      </w:pPr>
    </w:p>
    <w:sectPr w:rsidR="005C2A78" w:rsidRPr="00A2112E" w:rsidSect="00623FB7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single"/>
      </w:rPr>
    </w:lvl>
  </w:abstractNum>
  <w:abstractNum w:abstractNumId="4">
    <w:nsid w:val="00000009"/>
    <w:multiLevelType w:val="multilevel"/>
    <w:tmpl w:val="00000008"/>
    <w:lvl w:ilvl="0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8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457D0E38"/>
    <w:multiLevelType w:val="hybridMultilevel"/>
    <w:tmpl w:val="D6EEE5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B930B8"/>
    <w:rsid w:val="00013E2B"/>
    <w:rsid w:val="00023D85"/>
    <w:rsid w:val="00094981"/>
    <w:rsid w:val="000A0644"/>
    <w:rsid w:val="000A3E6E"/>
    <w:rsid w:val="00137796"/>
    <w:rsid w:val="00150C00"/>
    <w:rsid w:val="00153E63"/>
    <w:rsid w:val="00166C1A"/>
    <w:rsid w:val="001738EE"/>
    <w:rsid w:val="00245233"/>
    <w:rsid w:val="00250285"/>
    <w:rsid w:val="002804A8"/>
    <w:rsid w:val="002A334D"/>
    <w:rsid w:val="00354CD2"/>
    <w:rsid w:val="0038240B"/>
    <w:rsid w:val="00425AB4"/>
    <w:rsid w:val="00425EEE"/>
    <w:rsid w:val="004379CB"/>
    <w:rsid w:val="00487F42"/>
    <w:rsid w:val="004D32E5"/>
    <w:rsid w:val="004F2316"/>
    <w:rsid w:val="0052591B"/>
    <w:rsid w:val="00580684"/>
    <w:rsid w:val="005A28A7"/>
    <w:rsid w:val="005C2A78"/>
    <w:rsid w:val="00623FB7"/>
    <w:rsid w:val="006B20E9"/>
    <w:rsid w:val="006D4562"/>
    <w:rsid w:val="006E285B"/>
    <w:rsid w:val="00701F03"/>
    <w:rsid w:val="007150F6"/>
    <w:rsid w:val="00721BDC"/>
    <w:rsid w:val="00742BB2"/>
    <w:rsid w:val="0077016E"/>
    <w:rsid w:val="008346F6"/>
    <w:rsid w:val="008E5BCA"/>
    <w:rsid w:val="008F6FA1"/>
    <w:rsid w:val="00904BC3"/>
    <w:rsid w:val="00963EC1"/>
    <w:rsid w:val="009B312B"/>
    <w:rsid w:val="00A2112E"/>
    <w:rsid w:val="00A37956"/>
    <w:rsid w:val="00A83201"/>
    <w:rsid w:val="00AA0901"/>
    <w:rsid w:val="00B33F7E"/>
    <w:rsid w:val="00B66B79"/>
    <w:rsid w:val="00B930B8"/>
    <w:rsid w:val="00C02D6C"/>
    <w:rsid w:val="00C262B1"/>
    <w:rsid w:val="00C57EDA"/>
    <w:rsid w:val="00CA13CF"/>
    <w:rsid w:val="00CC50B5"/>
    <w:rsid w:val="00D14A07"/>
    <w:rsid w:val="00D50105"/>
    <w:rsid w:val="00DE2EC1"/>
    <w:rsid w:val="00E072F4"/>
    <w:rsid w:val="00E23570"/>
    <w:rsid w:val="00E40032"/>
    <w:rsid w:val="00E83F5E"/>
    <w:rsid w:val="00ED0EE9"/>
    <w:rsid w:val="00F51AD1"/>
    <w:rsid w:val="00F74947"/>
    <w:rsid w:val="00F90140"/>
    <w:rsid w:val="00FC5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25EE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930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1"/>
    <w:rsid w:val="00B930B8"/>
    <w:rPr>
      <w:sz w:val="26"/>
      <w:szCs w:val="26"/>
      <w:lang w:bidi="ar-SA"/>
    </w:rPr>
  </w:style>
  <w:style w:type="character" w:customStyle="1" w:styleId="20">
    <w:name w:val="Основной текст (2)"/>
    <w:basedOn w:val="2"/>
    <w:rsid w:val="00B930B8"/>
    <w:rPr>
      <w:u w:val="single"/>
    </w:rPr>
  </w:style>
  <w:style w:type="paragraph" w:customStyle="1" w:styleId="21">
    <w:name w:val="Основной текст (2)1"/>
    <w:basedOn w:val="a"/>
    <w:link w:val="2"/>
    <w:rsid w:val="00B930B8"/>
    <w:pPr>
      <w:widowControl w:val="0"/>
      <w:shd w:val="clear" w:color="auto" w:fill="FFFFFF"/>
      <w:spacing w:after="360" w:line="240" w:lineRule="atLeast"/>
      <w:ind w:hanging="300"/>
      <w:jc w:val="right"/>
    </w:pPr>
    <w:rPr>
      <w:sz w:val="26"/>
      <w:szCs w:val="26"/>
    </w:rPr>
  </w:style>
  <w:style w:type="character" w:styleId="a4">
    <w:name w:val="Hyperlink"/>
    <w:basedOn w:val="a0"/>
    <w:rsid w:val="00B930B8"/>
    <w:rPr>
      <w:color w:val="AFA497"/>
      <w:u w:val="single"/>
    </w:rPr>
  </w:style>
  <w:style w:type="character" w:customStyle="1" w:styleId="22">
    <w:name w:val="Основной текст (2)2"/>
    <w:basedOn w:val="2"/>
    <w:rsid w:val="00B930B8"/>
    <w:rPr>
      <w:lang w:val="ru-RU" w:eastAsia="ru-RU"/>
    </w:rPr>
  </w:style>
  <w:style w:type="paragraph" w:customStyle="1" w:styleId="a5">
    <w:name w:val="Контактные данные"/>
    <w:basedOn w:val="a"/>
    <w:uiPriority w:val="2"/>
    <w:qFormat/>
    <w:rsid w:val="00A83201"/>
    <w:pPr>
      <w:spacing w:after="480" w:line="288" w:lineRule="auto"/>
      <w:contextualSpacing/>
    </w:pPr>
    <w:rPr>
      <w:rFonts w:ascii="Calibri" w:eastAsia="Calibri" w:hAnsi="Calibri"/>
      <w:color w:val="595959"/>
      <w:sz w:val="19"/>
      <w:szCs w:val="19"/>
      <w:lang w:val="en-US" w:eastAsia="en-US"/>
    </w:rPr>
  </w:style>
  <w:style w:type="paragraph" w:styleId="a6">
    <w:name w:val="header"/>
    <w:basedOn w:val="a"/>
    <w:link w:val="a7"/>
    <w:uiPriority w:val="99"/>
    <w:unhideWhenUsed/>
    <w:rsid w:val="00A83201"/>
    <w:pPr>
      <w:tabs>
        <w:tab w:val="center" w:pos="4680"/>
        <w:tab w:val="right" w:pos="9360"/>
      </w:tabs>
    </w:pPr>
    <w:rPr>
      <w:rFonts w:ascii="Calibri" w:eastAsia="Calibri" w:hAnsi="Calibri"/>
      <w:color w:val="595959"/>
      <w:sz w:val="19"/>
      <w:szCs w:val="19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A83201"/>
    <w:rPr>
      <w:rFonts w:ascii="Calibri" w:eastAsia="Calibri" w:hAnsi="Calibri" w:cs="Times New Roman"/>
      <w:color w:val="595959"/>
      <w:sz w:val="19"/>
      <w:szCs w:val="19"/>
      <w:lang w:val="en-US" w:eastAsia="en-US"/>
    </w:rPr>
  </w:style>
  <w:style w:type="paragraph" w:styleId="a8">
    <w:name w:val="Balloon Text"/>
    <w:basedOn w:val="a"/>
    <w:link w:val="a9"/>
    <w:rsid w:val="00A2112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21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653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Гуманитарный проект отдела по образованию Пружанского райисполкома Брестской области требует софинансироваания</vt:lpstr>
    </vt:vector>
  </TitlesOfParts>
  <Company>MoBIL GROUP</Company>
  <LinksUpToDate>false</LinksUpToDate>
  <CharactersWithSpaces>5063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Гуманитарный проект отдела по образованию Пружанского райисполкома Брестской области требует софинансироваания</dc:title>
  <dc:creator>Test</dc:creator>
  <cp:lastModifiedBy>Test</cp:lastModifiedBy>
  <cp:revision>8</cp:revision>
  <cp:lastPrinted>2018-10-25T07:43:00Z</cp:lastPrinted>
  <dcterms:created xsi:type="dcterms:W3CDTF">2019-08-13T13:34:00Z</dcterms:created>
  <dcterms:modified xsi:type="dcterms:W3CDTF">2019-08-22T08:32:00Z</dcterms:modified>
</cp:coreProperties>
</file>